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66142" w14:textId="77777777" w:rsidR="00823DF8" w:rsidRPr="00E04995" w:rsidRDefault="00823DF8" w:rsidP="00B808B3">
      <w:pPr>
        <w:pStyle w:val="Titel"/>
      </w:pPr>
      <w:r w:rsidRPr="00E04995">
        <w:t>Gesuch um Registrierung (Art. 48 BVG)</w:t>
      </w:r>
    </w:p>
    <w:p w14:paraId="77EE000F" w14:textId="77777777" w:rsidR="00823DF8" w:rsidRPr="00E04995" w:rsidRDefault="00823DF8" w:rsidP="00B808B3">
      <w:pPr>
        <w:pStyle w:val="berschrift1"/>
      </w:pPr>
      <w:bookmarkStart w:id="0" w:name="_Toc294825120"/>
      <w:r w:rsidRPr="00E04995">
        <w:t>I.</w:t>
      </w:r>
      <w:r w:rsidRPr="00E04995">
        <w:tab/>
      </w:r>
      <w:bookmarkEnd w:id="0"/>
      <w:r w:rsidRPr="00E04995">
        <w:t>Angaben zur Vorsorgeeinrichtung / Arbeitgeber- bzw. Stifterfirma</w:t>
      </w:r>
    </w:p>
    <w:p w14:paraId="00852C8D" w14:textId="1561F6E3" w:rsidR="00823DF8" w:rsidRPr="00EF66E9" w:rsidRDefault="00823DF8" w:rsidP="00B808B3">
      <w:pPr>
        <w:pStyle w:val="Blocksatz"/>
      </w:pPr>
      <w:r w:rsidRPr="00EF66E9">
        <w:t>Name und Adresse</w:t>
      </w:r>
      <w:r>
        <w:t xml:space="preserve"> der Vorsorgeeinrichtung: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527"/>
      </w:tblGrid>
      <w:tr w:rsidR="00823DF8" w:rsidRPr="00EF66E9" w14:paraId="06E757E1" w14:textId="77777777" w:rsidTr="00B808B3">
        <w:tc>
          <w:tcPr>
            <w:tcW w:w="85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00ABC52" w14:textId="66E29043" w:rsidR="00823DF8" w:rsidRPr="00EF66E9" w:rsidRDefault="00823DF8" w:rsidP="00413126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823DF8" w:rsidRPr="00EF66E9" w14:paraId="019C2C19" w14:textId="77777777" w:rsidTr="00B808B3">
        <w:tc>
          <w:tcPr>
            <w:tcW w:w="85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42319A8" w14:textId="77777777" w:rsidR="00823DF8" w:rsidRPr="00EF66E9" w:rsidRDefault="00823DF8" w:rsidP="00413126">
            <w:pPr>
              <w:tabs>
                <w:tab w:val="left" w:leader="underscore" w:pos="9356"/>
              </w:tabs>
              <w:rPr>
                <w:noProof/>
              </w:rPr>
            </w:pPr>
            <w:r w:rsidRPr="00EF66E9">
              <w:rPr>
                <w:noProof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noProof/>
              </w:rPr>
              <w:instrText xml:space="preserve"> FORMTEXT </w:instrText>
            </w:r>
            <w:r w:rsidRPr="00EF66E9">
              <w:rPr>
                <w:noProof/>
              </w:rPr>
            </w:r>
            <w:r w:rsidRPr="00EF66E9">
              <w:rPr>
                <w:noProof/>
              </w:rPr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fldChar w:fldCharType="end"/>
            </w:r>
          </w:p>
        </w:tc>
      </w:tr>
      <w:tr w:rsidR="00823DF8" w:rsidRPr="00EF66E9" w14:paraId="42E90F3B" w14:textId="77777777" w:rsidTr="00B808B3">
        <w:tc>
          <w:tcPr>
            <w:tcW w:w="85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F545FB8" w14:textId="77777777" w:rsidR="00823DF8" w:rsidRPr="00EF66E9" w:rsidRDefault="00823DF8" w:rsidP="00413126">
            <w:pPr>
              <w:tabs>
                <w:tab w:val="left" w:leader="underscore" w:pos="9356"/>
              </w:tabs>
              <w:rPr>
                <w:noProof/>
              </w:rPr>
            </w:pPr>
            <w:r w:rsidRPr="00EF66E9">
              <w:rPr>
                <w:noProof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rPr>
                <w:noProof/>
              </w:rPr>
              <w:instrText xml:space="preserve"> FORMTEXT </w:instrText>
            </w:r>
            <w:r w:rsidRPr="00EF66E9">
              <w:rPr>
                <w:noProof/>
              </w:rPr>
            </w:r>
            <w:r w:rsidRPr="00EF66E9">
              <w:rPr>
                <w:noProof/>
              </w:rPr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fldChar w:fldCharType="end"/>
            </w:r>
          </w:p>
        </w:tc>
      </w:tr>
      <w:tr w:rsidR="00823DF8" w:rsidRPr="00EF66E9" w14:paraId="71C1E075" w14:textId="77777777" w:rsidTr="00B808B3">
        <w:tc>
          <w:tcPr>
            <w:tcW w:w="85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1FA1345" w14:textId="77777777" w:rsidR="00823DF8" w:rsidRPr="00EF66E9" w:rsidRDefault="00823DF8" w:rsidP="00413126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</w:tbl>
    <w:p w14:paraId="35CCD0A8" w14:textId="317CA20F" w:rsidR="00823DF8" w:rsidRDefault="00823DF8" w:rsidP="00B808B3">
      <w:pPr>
        <w:pStyle w:val="Blocksatz"/>
      </w:pPr>
      <w:r w:rsidRPr="00B808B3">
        <w:t>Name</w:t>
      </w:r>
      <w:r>
        <w:t xml:space="preserve"> und Adresse der </w:t>
      </w:r>
      <w:r w:rsidRPr="00EF66E9">
        <w:t>Arbeitgeber- bzw. Stifterfirma</w:t>
      </w:r>
      <w:r>
        <w:t>:</w:t>
      </w:r>
      <w:r w:rsidRPr="00EF66E9">
        <w:t xml:space="preserve"> 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823DF8" w:rsidRPr="00EF66E9" w14:paraId="40BA7541" w14:textId="77777777" w:rsidTr="00B808B3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D6D9A05" w14:textId="77777777" w:rsidR="00823DF8" w:rsidRPr="00EF66E9" w:rsidRDefault="00823DF8" w:rsidP="00413126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823DF8" w:rsidRPr="00EF66E9" w14:paraId="0F818E7A" w14:textId="77777777" w:rsidTr="00B808B3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C31045F" w14:textId="77777777" w:rsidR="00823DF8" w:rsidRPr="00EF66E9" w:rsidRDefault="00823DF8" w:rsidP="00413126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823DF8" w:rsidRPr="00EF66E9" w14:paraId="51F55F86" w14:textId="77777777" w:rsidTr="00B808B3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8438940" w14:textId="77777777" w:rsidR="00823DF8" w:rsidRPr="00EF66E9" w:rsidRDefault="00823DF8" w:rsidP="00413126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823DF8" w:rsidRPr="00EF66E9" w14:paraId="3C8EBD78" w14:textId="77777777" w:rsidTr="00B808B3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D5E7A82" w14:textId="77777777" w:rsidR="00823DF8" w:rsidRPr="00EF66E9" w:rsidRDefault="00823DF8" w:rsidP="00413126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</w:tbl>
    <w:p w14:paraId="4B07822E" w14:textId="6A492958" w:rsidR="00823DF8" w:rsidRPr="00EF66E9" w:rsidRDefault="00823DF8" w:rsidP="00823DF8">
      <w:pPr>
        <w:tabs>
          <w:tab w:val="left" w:pos="7513"/>
          <w:tab w:val="left" w:pos="7938"/>
          <w:tab w:val="left" w:leader="underscore" w:pos="9356"/>
        </w:tabs>
        <w:spacing w:before="240"/>
        <w:rPr>
          <w:bCs/>
        </w:rPr>
      </w:pPr>
      <w:r>
        <w:rPr>
          <w:bCs/>
        </w:rPr>
        <w:t>Angeschlossene Arbeitgeber:</w:t>
      </w:r>
    </w:p>
    <w:p w14:paraId="7A19F387" w14:textId="2796BDC9" w:rsidR="00823DF8" w:rsidRPr="00EF66E9" w:rsidRDefault="00823DF8" w:rsidP="00823DF8">
      <w:pPr>
        <w:tabs>
          <w:tab w:val="left" w:pos="851"/>
          <w:tab w:val="left" w:pos="4820"/>
          <w:tab w:val="left" w:pos="5103"/>
          <w:tab w:val="left" w:pos="5387"/>
          <w:tab w:val="left" w:pos="7088"/>
          <w:tab w:val="left" w:pos="7371"/>
        </w:tabs>
        <w:spacing w:after="120"/>
      </w:pPr>
      <w:r w:rsidRPr="00EF66E9"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EF66E9">
        <w:instrText xml:space="preserve"> FORMCHECKBOX </w:instrText>
      </w:r>
      <w:r w:rsidRPr="00EF66E9">
        <w:fldChar w:fldCharType="separate"/>
      </w:r>
      <w:r w:rsidRPr="00EF66E9">
        <w:fldChar w:fldCharType="end"/>
      </w:r>
      <w:r w:rsidRPr="00EF66E9">
        <w:t>Ja</w:t>
      </w:r>
      <w:r w:rsidRPr="00EF66E9">
        <w:tab/>
      </w:r>
      <w:r w:rsidRPr="00EF66E9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EF66E9">
        <w:instrText xml:space="preserve"> FORMCHECKBOX </w:instrText>
      </w:r>
      <w:r w:rsidRPr="00EF66E9">
        <w:fldChar w:fldCharType="separate"/>
      </w:r>
      <w:r w:rsidRPr="00EF66E9">
        <w:fldChar w:fldCharType="end"/>
      </w:r>
      <w:r w:rsidRPr="00EF66E9">
        <w:t xml:space="preserve">  </w:t>
      </w:r>
      <w:r>
        <w:t xml:space="preserve"> </w:t>
      </w:r>
      <w:r w:rsidRPr="00EF66E9">
        <w:t>Nein</w:t>
      </w:r>
    </w:p>
    <w:p w14:paraId="50A0738F" w14:textId="3A0AA2CA" w:rsidR="00823DF8" w:rsidRPr="00EF66E9" w:rsidRDefault="00823DF8" w:rsidP="00823DF8">
      <w:pPr>
        <w:tabs>
          <w:tab w:val="left" w:pos="284"/>
          <w:tab w:val="left" w:pos="4820"/>
          <w:tab w:val="left" w:pos="5103"/>
          <w:tab w:val="left" w:pos="5387"/>
          <w:tab w:val="left" w:pos="7088"/>
          <w:tab w:val="left" w:pos="7371"/>
        </w:tabs>
      </w:pPr>
      <w:r w:rsidRPr="00EF66E9">
        <w:t>Wenn ja, Auflistung der angeschlossenen Arbeitgeber</w:t>
      </w:r>
      <w:r>
        <w:t>: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823DF8" w14:paraId="1E1E20A4" w14:textId="77777777" w:rsidTr="00B808B3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367E15FB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474D6903" w14:textId="77777777" w:rsidTr="00B808B3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4D700FC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96981D7" w14:textId="77777777" w:rsidR="00823DF8" w:rsidRPr="00E04995" w:rsidRDefault="00823DF8" w:rsidP="00B808B3">
      <w:pPr>
        <w:pStyle w:val="berschrift1"/>
      </w:pPr>
      <w:r w:rsidRPr="00E04995">
        <w:t>II.</w:t>
      </w:r>
      <w:r w:rsidRPr="00E04995">
        <w:tab/>
        <w:t>Reglementarische Bestimmungen gemäss Art. 50 BVG</w:t>
      </w:r>
    </w:p>
    <w:p w14:paraId="4FA6CB5A" w14:textId="77777777" w:rsidR="00823DF8" w:rsidRDefault="00823DF8" w:rsidP="00B808B3">
      <w:pPr>
        <w:pStyle w:val="Blocksatz"/>
      </w:pPr>
      <w:r w:rsidRPr="00E2169B">
        <w:t xml:space="preserve">Die reglementarischen Grundlagen sind diesem Gesuch beizulegen, sofern sie nicht bereits eingereicht wurden. Für Einrichtungen des öffentlichen Rechts sind die entsprechenden Rechtsgrundlagen beizulegen. </w:t>
      </w:r>
    </w:p>
    <w:p w14:paraId="4CD42904" w14:textId="77777777" w:rsidR="00823DF8" w:rsidRPr="00E2169B" w:rsidRDefault="00823DF8" w:rsidP="00B808B3">
      <w:pPr>
        <w:pStyle w:val="Blocksatz"/>
      </w:pPr>
      <w:r w:rsidRPr="00E2169B">
        <w:t xml:space="preserve">Sofern </w:t>
      </w:r>
      <w:r>
        <w:t xml:space="preserve">die Vorsorgeeinrichtung </w:t>
      </w:r>
      <w:r w:rsidRPr="00E2169B">
        <w:t xml:space="preserve">ihr </w:t>
      </w:r>
      <w:r>
        <w:t>Vorsorge</w:t>
      </w:r>
      <w:r w:rsidRPr="00E2169B">
        <w:t xml:space="preserve">reglement neu verfasst oder angepasst hat, ist auch die entsprechende </w:t>
      </w:r>
      <w:r>
        <w:t>B</w:t>
      </w:r>
      <w:r w:rsidRPr="00E2169B">
        <w:t>estätigung des Experten für berufliche Vorsorge auf dem offiziellen Formular einzureichen. Zudem hat die Vorsorgeeinrichtung in diesem Fall dafür besorgt zu sein, dass auch die Bestätigungen der angeschlossenen Arbeitgeber betr</w:t>
      </w:r>
      <w:r>
        <w:t>effend</w:t>
      </w:r>
      <w:r w:rsidRPr="00E2169B">
        <w:t xml:space="preserve"> die Einhaltung von Art. 1a BVV2 eingereicht werden. </w:t>
      </w:r>
    </w:p>
    <w:p w14:paraId="023658D2" w14:textId="77777777" w:rsidR="00823DF8" w:rsidRPr="00BE3CFA" w:rsidRDefault="00823DF8" w:rsidP="00B808B3">
      <w:pPr>
        <w:pStyle w:val="Blocksatz"/>
      </w:pPr>
      <w:r w:rsidRPr="00BE3CFA">
        <w:t xml:space="preserve">Die nachstehenden Erlasse sind unter Beachtung der Vorschriften über die </w:t>
      </w:r>
      <w:r>
        <w:t>P</w:t>
      </w:r>
      <w:r w:rsidRPr="00BE3CFA">
        <w:t>arität beschlossen worden.</w:t>
      </w:r>
    </w:p>
    <w:p w14:paraId="79FA2602" w14:textId="77777777" w:rsidR="00823DF8" w:rsidRPr="00B808B3" w:rsidRDefault="00823DF8" w:rsidP="00B808B3">
      <w:pPr>
        <w:pStyle w:val="Blocksatz"/>
        <w:rPr>
          <w:b/>
          <w:bCs/>
        </w:rPr>
      </w:pPr>
      <w:r w:rsidRPr="00B808B3">
        <w:rPr>
          <w:b/>
          <w:bCs/>
        </w:rPr>
        <w:t>Urkunde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4391"/>
        <w:gridCol w:w="1930"/>
        <w:gridCol w:w="1723"/>
      </w:tblGrid>
      <w:tr w:rsidR="00823DF8" w:rsidRPr="00723CAF" w14:paraId="0800011C" w14:textId="77777777" w:rsidTr="00B808B3">
        <w:tc>
          <w:tcPr>
            <w:tcW w:w="439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C912400" w14:textId="77777777" w:rsidR="00823DF8" w:rsidRPr="00723CAF" w:rsidRDefault="00823DF8" w:rsidP="00413126">
            <w:pPr>
              <w:tabs>
                <w:tab w:val="left" w:leader="underscore" w:pos="9356"/>
              </w:tabs>
              <w:rPr>
                <w:iCs/>
              </w:rPr>
            </w:pPr>
            <w:r w:rsidRPr="00723CAF">
              <w:rPr>
                <w:iCs/>
              </w:rPr>
              <w:t xml:space="preserve">Bezeichnung der Urkunde </w:t>
            </w:r>
          </w:p>
        </w:tc>
        <w:tc>
          <w:tcPr>
            <w:tcW w:w="193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71ED590" w14:textId="77777777" w:rsidR="00823DF8" w:rsidRPr="00723CAF" w:rsidRDefault="00823DF8" w:rsidP="00413126">
            <w:pPr>
              <w:tabs>
                <w:tab w:val="left" w:leader="underscore" w:pos="9356"/>
              </w:tabs>
              <w:rPr>
                <w:iCs/>
              </w:rPr>
            </w:pPr>
            <w:r w:rsidRPr="00723CAF">
              <w:rPr>
                <w:iCs/>
              </w:rPr>
              <w:t>Beschlossen am</w:t>
            </w:r>
          </w:p>
        </w:tc>
        <w:tc>
          <w:tcPr>
            <w:tcW w:w="172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4F3CCAE" w14:textId="77777777" w:rsidR="00823DF8" w:rsidRPr="00723CAF" w:rsidRDefault="00823DF8" w:rsidP="00413126">
            <w:pPr>
              <w:tabs>
                <w:tab w:val="left" w:leader="underscore" w:pos="9356"/>
              </w:tabs>
              <w:rPr>
                <w:iCs/>
              </w:rPr>
            </w:pPr>
            <w:r w:rsidRPr="00723CAF">
              <w:rPr>
                <w:iCs/>
              </w:rPr>
              <w:t>In Kraft seit</w:t>
            </w:r>
          </w:p>
        </w:tc>
      </w:tr>
      <w:tr w:rsidR="00823DF8" w14:paraId="4D86D746" w14:textId="77777777" w:rsidTr="00B808B3">
        <w:tc>
          <w:tcPr>
            <w:tcW w:w="439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337571B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193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D1568AB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172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395D5B5D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</w:tbl>
    <w:p w14:paraId="48FD8620" w14:textId="77777777" w:rsidR="00823DF8" w:rsidRPr="00B808B3" w:rsidRDefault="00823DF8" w:rsidP="00B808B3">
      <w:pPr>
        <w:pStyle w:val="Blocksatz"/>
        <w:rPr>
          <w:b/>
          <w:bCs/>
        </w:rPr>
      </w:pPr>
      <w:r w:rsidRPr="00B808B3">
        <w:rPr>
          <w:b/>
          <w:bCs/>
        </w:rPr>
        <w:lastRenderedPageBreak/>
        <w:t xml:space="preserve">Reglement/e 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4428"/>
        <w:gridCol w:w="1872"/>
        <w:gridCol w:w="1744"/>
      </w:tblGrid>
      <w:tr w:rsidR="00823DF8" w:rsidRPr="00723CAF" w14:paraId="6FD74CD0" w14:textId="77777777" w:rsidTr="00B808B3">
        <w:tc>
          <w:tcPr>
            <w:tcW w:w="44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10F5078" w14:textId="77777777" w:rsidR="00823DF8" w:rsidRPr="00723CAF" w:rsidRDefault="00823DF8" w:rsidP="00413126">
            <w:pPr>
              <w:tabs>
                <w:tab w:val="left" w:leader="underscore" w:pos="9356"/>
              </w:tabs>
              <w:rPr>
                <w:iCs/>
              </w:rPr>
            </w:pPr>
            <w:r w:rsidRPr="00723CAF">
              <w:rPr>
                <w:iCs/>
              </w:rPr>
              <w:t xml:space="preserve">Bezeichnung der Reglemente </w:t>
            </w:r>
          </w:p>
        </w:tc>
        <w:tc>
          <w:tcPr>
            <w:tcW w:w="187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38ED314" w14:textId="77777777" w:rsidR="00823DF8" w:rsidRPr="00723CAF" w:rsidRDefault="00823DF8" w:rsidP="00413126">
            <w:pPr>
              <w:tabs>
                <w:tab w:val="left" w:leader="underscore" w:pos="9356"/>
              </w:tabs>
              <w:rPr>
                <w:iCs/>
              </w:rPr>
            </w:pPr>
            <w:r w:rsidRPr="00723CAF">
              <w:rPr>
                <w:iCs/>
              </w:rPr>
              <w:t>Beschlossen am</w:t>
            </w:r>
          </w:p>
        </w:tc>
        <w:tc>
          <w:tcPr>
            <w:tcW w:w="17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94464AF" w14:textId="77777777" w:rsidR="00823DF8" w:rsidRPr="00723CAF" w:rsidRDefault="00823DF8" w:rsidP="00413126">
            <w:pPr>
              <w:tabs>
                <w:tab w:val="left" w:leader="underscore" w:pos="9356"/>
              </w:tabs>
              <w:rPr>
                <w:iCs/>
              </w:rPr>
            </w:pPr>
            <w:r w:rsidRPr="00723CAF">
              <w:rPr>
                <w:iCs/>
              </w:rPr>
              <w:t>In Kraft seit</w:t>
            </w:r>
          </w:p>
        </w:tc>
      </w:tr>
      <w:tr w:rsidR="00823DF8" w14:paraId="69472448" w14:textId="77777777" w:rsidTr="00B808B3">
        <w:tc>
          <w:tcPr>
            <w:tcW w:w="44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31AAAD17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BBF29FD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FBAB88E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106E52F5" w14:textId="77777777" w:rsidTr="00B808B3">
        <w:tc>
          <w:tcPr>
            <w:tcW w:w="44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947D25E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35E55CA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50DE09A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2AAD7B00" w14:textId="77777777" w:rsidTr="00B808B3">
        <w:tc>
          <w:tcPr>
            <w:tcW w:w="44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37140C4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ACE8F25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15666AB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C547069" w14:textId="77777777" w:rsidR="00823DF8" w:rsidRPr="00E04995" w:rsidRDefault="00823DF8" w:rsidP="00B808B3">
      <w:pPr>
        <w:pStyle w:val="berschrift1"/>
      </w:pPr>
      <w:r w:rsidRPr="00E04995">
        <w:t>III.</w:t>
      </w:r>
      <w:r w:rsidRPr="00E04995">
        <w:tab/>
        <w:t xml:space="preserve">Weitere obligatorische </w:t>
      </w:r>
      <w:proofErr w:type="spellStart"/>
      <w:r w:rsidRPr="00E04995">
        <w:t>Gesuchsunterlagen</w:t>
      </w:r>
      <w:proofErr w:type="spellEnd"/>
    </w:p>
    <w:p w14:paraId="2E695BF0" w14:textId="77777777" w:rsidR="00823DF8" w:rsidRPr="00BE3CFA" w:rsidRDefault="00823DF8" w:rsidP="00823DF8">
      <w:pPr>
        <w:tabs>
          <w:tab w:val="left" w:pos="851"/>
          <w:tab w:val="left" w:pos="4820"/>
          <w:tab w:val="left" w:pos="5103"/>
          <w:tab w:val="left" w:pos="5387"/>
          <w:tab w:val="left" w:pos="7088"/>
          <w:tab w:val="left" w:pos="7371"/>
        </w:tabs>
        <w:ind w:left="851" w:hanging="425"/>
      </w:pPr>
      <w:r w:rsidRPr="00BE3CFA"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BE3CFA">
        <w:instrText xml:space="preserve"> FORMCHECKBOX </w:instrText>
      </w:r>
      <w:r w:rsidRPr="00BE3CFA">
        <w:fldChar w:fldCharType="separate"/>
      </w:r>
      <w:r w:rsidRPr="00BE3CFA">
        <w:fldChar w:fldCharType="end"/>
      </w:r>
      <w:r w:rsidRPr="00BE3CFA">
        <w:tab/>
        <w:t xml:space="preserve">Aktueller Handelsregisterauszug, sofern die Vorsorgeeinrichtung privatrechtlich organisiert ist. </w:t>
      </w:r>
    </w:p>
    <w:p w14:paraId="1AF8E054" w14:textId="77777777" w:rsidR="00823DF8" w:rsidRDefault="00823DF8" w:rsidP="00823DF8">
      <w:pPr>
        <w:tabs>
          <w:tab w:val="left" w:pos="851"/>
          <w:tab w:val="left" w:pos="4820"/>
          <w:tab w:val="left" w:pos="5103"/>
          <w:tab w:val="left" w:pos="5387"/>
          <w:tab w:val="left" w:pos="7088"/>
          <w:tab w:val="left" w:pos="7371"/>
        </w:tabs>
        <w:ind w:left="851" w:hanging="425"/>
      </w:pPr>
      <w:r w:rsidRPr="00BE3CFA"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E3CFA">
        <w:instrText xml:space="preserve"> FORMCHECKBOX </w:instrText>
      </w:r>
      <w:r w:rsidRPr="00BE3CFA">
        <w:fldChar w:fldCharType="separate"/>
      </w:r>
      <w:r w:rsidRPr="00BE3CFA">
        <w:fldChar w:fldCharType="end"/>
      </w:r>
      <w:r w:rsidRPr="00BE3CFA">
        <w:tab/>
        <w:t>Formular Bestätigung des Experten für berufliche Vorsorge betreffend Eintrag einer Vorsorgeeinrichtung in das Register</w:t>
      </w:r>
      <w:r>
        <w:t xml:space="preserve"> für die berufliche Vorsorge</w:t>
      </w:r>
      <w:r w:rsidRPr="00BE3CFA">
        <w:t>.</w:t>
      </w:r>
    </w:p>
    <w:p w14:paraId="58C2BDB2" w14:textId="77777777" w:rsidR="00823DF8" w:rsidRPr="00BE3CFA" w:rsidRDefault="00823DF8" w:rsidP="00823DF8">
      <w:pPr>
        <w:tabs>
          <w:tab w:val="left" w:pos="851"/>
          <w:tab w:val="left" w:pos="4820"/>
          <w:tab w:val="left" w:pos="5103"/>
          <w:tab w:val="left" w:pos="5387"/>
          <w:tab w:val="left" w:pos="7088"/>
          <w:tab w:val="left" w:pos="7371"/>
        </w:tabs>
        <w:ind w:left="851" w:hanging="425"/>
      </w:pPr>
      <w:r w:rsidRPr="0041775E"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41775E">
        <w:instrText xml:space="preserve"> FORMCHECKBOX </w:instrText>
      </w:r>
      <w:r w:rsidRPr="0041775E">
        <w:fldChar w:fldCharType="separate"/>
      </w:r>
      <w:r w:rsidRPr="0041775E">
        <w:fldChar w:fldCharType="end"/>
      </w:r>
      <w:r w:rsidRPr="0041775E">
        <w:tab/>
        <w:t>Für Vorsorgeeinrichtungen, die neu das BVG durchführen wollen, sind die Unterlagen ge</w:t>
      </w:r>
      <w:r>
        <w:t>mäss Checkliste „</w:t>
      </w:r>
      <w:r w:rsidRPr="0041775E">
        <w:t>Neugründung einer Vorsorgeeinrich</w:t>
      </w:r>
      <w:r>
        <w:t>t</w:t>
      </w:r>
      <w:r w:rsidRPr="0041775E">
        <w:t>ung</w:t>
      </w:r>
      <w:r>
        <w:t>“</w:t>
      </w:r>
      <w:r w:rsidRPr="0041775E">
        <w:t xml:space="preserve"> einzureichen.</w:t>
      </w:r>
    </w:p>
    <w:p w14:paraId="41F444EF" w14:textId="77777777" w:rsidR="00823DF8" w:rsidRPr="00E04995" w:rsidRDefault="00823DF8" w:rsidP="00B808B3">
      <w:pPr>
        <w:pStyle w:val="berschrift1"/>
      </w:pPr>
      <w:r w:rsidRPr="00E04995">
        <w:t>IV.</w:t>
      </w:r>
      <w:r w:rsidRPr="00E04995">
        <w:tab/>
        <w:t>Organe</w:t>
      </w:r>
    </w:p>
    <w:p w14:paraId="5305548C" w14:textId="77777777" w:rsidR="00823DF8" w:rsidRPr="00CB423F" w:rsidRDefault="00823DF8" w:rsidP="00CB423F">
      <w:pPr>
        <w:pStyle w:val="Blocksatz"/>
        <w:rPr>
          <w:b/>
          <w:bCs/>
        </w:rPr>
      </w:pPr>
      <w:r w:rsidRPr="00CB423F">
        <w:rPr>
          <w:b/>
          <w:bCs/>
        </w:rPr>
        <w:t>Mitglieder des obersten Organs (z.B. Stiftungsrat, bestehend aus mind. vier Mitgliedern gemäss Art. 33 BVV2)</w:t>
      </w:r>
    </w:p>
    <w:p w14:paraId="0E8962E4" w14:textId="77777777" w:rsidR="00823DF8" w:rsidRPr="00BE3CFA" w:rsidRDefault="00823DF8" w:rsidP="00CB423F">
      <w:pPr>
        <w:pStyle w:val="Blocksatz"/>
      </w:pPr>
      <w:r w:rsidRPr="00BE3CFA">
        <w:t>Mit folge</w:t>
      </w:r>
      <w:r>
        <w:t>nden Vermerken zur Position: P (</w:t>
      </w:r>
      <w:r w:rsidRPr="00BE3CFA">
        <w:t>Präsident</w:t>
      </w:r>
      <w:r>
        <w:t>)</w:t>
      </w:r>
      <w:r w:rsidRPr="00BE3CFA">
        <w:t xml:space="preserve">, AG </w:t>
      </w:r>
      <w:r>
        <w:t>(</w:t>
      </w:r>
      <w:r w:rsidRPr="00BE3CFA">
        <w:t>Arbeitgebervertreter</w:t>
      </w:r>
      <w:r>
        <w:t>)</w:t>
      </w:r>
      <w:r w:rsidRPr="00BE3CFA">
        <w:t xml:space="preserve">, AN </w:t>
      </w:r>
      <w:r>
        <w:t>(</w:t>
      </w:r>
      <w:r w:rsidRPr="00BE3CFA">
        <w:t>Arbeitnehmervertreter</w:t>
      </w:r>
      <w:r>
        <w:t>)</w:t>
      </w:r>
      <w:r w:rsidRPr="00BE3CFA">
        <w:t xml:space="preserve">, und </w:t>
      </w:r>
      <w:r>
        <w:t>zur Zeichnungsberechtigung: KU (Kollektivunterschrift zu zweien). D</w:t>
      </w:r>
      <w:r w:rsidRPr="00BE3CFA">
        <w:t>ie Einzelzeichnungsberecht</w:t>
      </w:r>
      <w:r>
        <w:t>ig</w:t>
      </w:r>
      <w:r w:rsidRPr="00BE3CFA">
        <w:t xml:space="preserve">ung ist aufgrund des internen Kontrollsystems </w:t>
      </w:r>
      <w:r>
        <w:t xml:space="preserve">i.S.v. Art. 35 Abs. 1 BVV2 </w:t>
      </w:r>
      <w:r w:rsidRPr="00BE3CFA">
        <w:t>nicht zulässig.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823DF8" w14:paraId="681C998B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7A38B1C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7E782804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2C3B6AAD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4B5336E2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2A411FE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46647D49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26D4E5F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8272D24" w14:textId="77777777" w:rsidR="00823DF8" w:rsidRPr="00CB423F" w:rsidRDefault="00823DF8" w:rsidP="00CB423F">
      <w:pPr>
        <w:pStyle w:val="Blocksatz"/>
        <w:rPr>
          <w:b/>
          <w:bCs/>
        </w:rPr>
      </w:pPr>
      <w:r w:rsidRPr="00CB423F">
        <w:rPr>
          <w:b/>
          <w:bCs/>
        </w:rPr>
        <w:t xml:space="preserve">Andere zeichnungsberechtigte Personen </w:t>
      </w:r>
    </w:p>
    <w:p w14:paraId="31FB8CD4" w14:textId="77777777" w:rsidR="00823DF8" w:rsidRPr="00BE3CFA" w:rsidRDefault="00823DF8" w:rsidP="00CB423F">
      <w:pPr>
        <w:pStyle w:val="Blocksatz"/>
      </w:pPr>
      <w:r w:rsidRPr="00BE3CFA">
        <w:t xml:space="preserve">Mit Vermerk </w:t>
      </w:r>
      <w:r>
        <w:t>zur Funktion und Zeichnungsberechtigung: KU (</w:t>
      </w:r>
      <w:r w:rsidRPr="00BE3CFA">
        <w:t>Kollektivunterschrift zu</w:t>
      </w:r>
      <w:r>
        <w:t xml:space="preserve"> zweien). D</w:t>
      </w:r>
      <w:r w:rsidRPr="00BE3CFA">
        <w:t>ie Einzelzeichnungsberecht</w:t>
      </w:r>
      <w:r>
        <w:t>ig</w:t>
      </w:r>
      <w:r w:rsidRPr="00BE3CFA">
        <w:t xml:space="preserve">ung ist aufgrund des internen Kontrollsystems </w:t>
      </w:r>
      <w:r>
        <w:t xml:space="preserve">i.S.v. Art. 35 Abs. 1 BVV2 </w:t>
      </w:r>
      <w:r w:rsidRPr="00BE3CFA">
        <w:t>nicht zulässig.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823DF8" w14:paraId="02271B92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A567730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4EBE5FF2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31596D2F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8739669" w14:textId="77777777" w:rsidR="00823DF8" w:rsidRPr="00E04995" w:rsidRDefault="00823DF8" w:rsidP="00CB423F">
      <w:pPr>
        <w:pStyle w:val="berschrift1"/>
      </w:pPr>
      <w:r w:rsidRPr="00E04995">
        <w:t>V.</w:t>
      </w:r>
      <w:r w:rsidRPr="00E04995">
        <w:tab/>
        <w:t>Revisionsstelle</w:t>
      </w:r>
    </w:p>
    <w:p w14:paraId="055E2FA3" w14:textId="77777777" w:rsidR="00823DF8" w:rsidRPr="00693635" w:rsidRDefault="00823DF8" w:rsidP="00CB423F">
      <w:pPr>
        <w:pStyle w:val="Blocksatz"/>
      </w:pPr>
      <w:r w:rsidRPr="00693635">
        <w:t>Name und Adresse der Revisionsstelle</w:t>
      </w:r>
      <w:r>
        <w:t>: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823DF8" w14:paraId="49F5EB63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9562C80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07837298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A541A57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3D14B4DA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8CFF5C7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4395314F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E6AD5B4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D917226" w14:textId="77777777" w:rsidR="00823DF8" w:rsidRPr="00E04995" w:rsidRDefault="00823DF8" w:rsidP="00CB423F">
      <w:pPr>
        <w:pStyle w:val="berschrift1"/>
      </w:pPr>
      <w:r w:rsidRPr="00E04995">
        <w:t>VI.</w:t>
      </w:r>
      <w:r w:rsidRPr="00E04995">
        <w:tab/>
        <w:t>Experte für berufliche Vorsorge</w:t>
      </w:r>
    </w:p>
    <w:p w14:paraId="5FD4FC76" w14:textId="77777777" w:rsidR="00823DF8" w:rsidRPr="00693635" w:rsidRDefault="00823DF8" w:rsidP="00CB423F">
      <w:pPr>
        <w:pStyle w:val="Blocksatz"/>
      </w:pPr>
      <w:r w:rsidRPr="00693635">
        <w:t>Name und Adresse des Experten für berufliche Vorsorge</w:t>
      </w:r>
      <w:r>
        <w:t>: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823DF8" w14:paraId="7F86E079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8E620D9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6652CC0E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45E7246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5897AD2D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16B3332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23DF8" w14:paraId="768C505D" w14:textId="77777777" w:rsidTr="00CB423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DDB7109" w14:textId="77777777" w:rsidR="00823DF8" w:rsidRDefault="00823DF8" w:rsidP="00413126">
            <w:pPr>
              <w:tabs>
                <w:tab w:val="left" w:leader="underscore" w:pos="9356"/>
              </w:tabs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FF407C7" w14:textId="77777777" w:rsidR="00823DF8" w:rsidRPr="00E04995" w:rsidRDefault="00823DF8" w:rsidP="00CB423F">
      <w:pPr>
        <w:pStyle w:val="berschrift1"/>
      </w:pPr>
      <w:r w:rsidRPr="00E04995">
        <w:t>VII.</w:t>
      </w:r>
      <w:r w:rsidRPr="00E04995">
        <w:tab/>
        <w:t>Vorrang des Gesetzes</w:t>
      </w:r>
    </w:p>
    <w:p w14:paraId="4FDB5135" w14:textId="77777777" w:rsidR="00823DF8" w:rsidRPr="00BE3CFA" w:rsidRDefault="00823DF8" w:rsidP="00CB423F">
      <w:pPr>
        <w:pStyle w:val="Blocksatz"/>
      </w:pPr>
      <w:r w:rsidRPr="00693635">
        <w:lastRenderedPageBreak/>
        <w:t>Das oberste Organ erklärt, dass ab dem Zeitpunkt der Einreichung dieses Gesuchs die Bestimmungen des BVG ausnahmslos den allfällig nicht erkannten gesetzwidrigen eigenen Bestimmungen der Vorsorgeeinrichtung vorgehen.</w:t>
      </w:r>
    </w:p>
    <w:p w14:paraId="3A9B70F8" w14:textId="77777777" w:rsidR="00CB423F" w:rsidRDefault="00CB423F" w:rsidP="00CB423F">
      <w:pPr>
        <w:pStyle w:val="Blocksatz"/>
      </w:pPr>
    </w:p>
    <w:p w14:paraId="2BC73818" w14:textId="4BCAB556" w:rsidR="00823DF8" w:rsidRPr="00CB423F" w:rsidRDefault="00823DF8" w:rsidP="00CB423F">
      <w:pPr>
        <w:pStyle w:val="Blocksatz"/>
        <w:rPr>
          <w:b/>
          <w:bCs/>
        </w:rPr>
      </w:pPr>
      <w:r w:rsidRPr="00CB423F">
        <w:rPr>
          <w:b/>
          <w:bCs/>
        </w:rPr>
        <w:t>Die Richtigkeit der vorstehenden Angaben bestätigt</w:t>
      </w:r>
    </w:p>
    <w:p w14:paraId="14BFC265" w14:textId="77777777" w:rsidR="00823DF8" w:rsidRDefault="00823DF8" w:rsidP="00823DF8">
      <w:pPr>
        <w:pStyle w:val="Text1"/>
        <w:tabs>
          <w:tab w:val="left" w:pos="4395"/>
        </w:tabs>
        <w:spacing w:before="240"/>
        <w:jc w:val="both"/>
      </w:pPr>
      <w:r>
        <w:t>für die Vorsorgeeinrichtung:</w:t>
      </w:r>
    </w:p>
    <w:p w14:paraId="1B914FB8" w14:textId="77777777" w:rsidR="00823DF8" w:rsidRDefault="00823DF8" w:rsidP="00823DF8"/>
    <w:p w14:paraId="30AC1412" w14:textId="77777777" w:rsidR="00823DF8" w:rsidRDefault="00823DF8" w:rsidP="00823DF8"/>
    <w:p w14:paraId="548AC24A" w14:textId="77777777" w:rsidR="00823DF8" w:rsidRDefault="00823DF8" w:rsidP="00823DF8">
      <w:r>
        <w:fldChar w:fldCharType="begin">
          <w:ffData>
            <w:name w:val="Text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3005"/>
        <w:gridCol w:w="340"/>
        <w:gridCol w:w="3005"/>
      </w:tblGrid>
      <w:tr w:rsidR="00823DF8" w:rsidRPr="00FF43E2" w14:paraId="61D814D4" w14:textId="77777777" w:rsidTr="00413126">
        <w:tc>
          <w:tcPr>
            <w:tcW w:w="2268" w:type="dxa"/>
            <w:tcBorders>
              <w:top w:val="dotted" w:sz="4" w:space="0" w:color="auto"/>
            </w:tcBorders>
          </w:tcPr>
          <w:p w14:paraId="6A4C8339" w14:textId="77777777" w:rsidR="00823DF8" w:rsidRPr="00FF43E2" w:rsidRDefault="00823DF8" w:rsidP="00413126">
            <w:pPr>
              <w:rPr>
                <w:sz w:val="18"/>
                <w:szCs w:val="18"/>
              </w:rPr>
            </w:pPr>
            <w:r w:rsidRPr="00FF43E2">
              <w:rPr>
                <w:sz w:val="18"/>
                <w:szCs w:val="18"/>
              </w:rPr>
              <w:t>Ort, Datum</w:t>
            </w:r>
          </w:p>
        </w:tc>
        <w:tc>
          <w:tcPr>
            <w:tcW w:w="340" w:type="dxa"/>
          </w:tcPr>
          <w:p w14:paraId="14530298" w14:textId="77777777" w:rsidR="00823DF8" w:rsidRPr="00FF43E2" w:rsidRDefault="00823DF8" w:rsidP="0041312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F972F60" w14:textId="77777777" w:rsidR="00823DF8" w:rsidRPr="00FF43E2" w:rsidRDefault="00823DF8" w:rsidP="004131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Mitglied des obersten Organs</w:t>
            </w:r>
          </w:p>
        </w:tc>
        <w:tc>
          <w:tcPr>
            <w:tcW w:w="340" w:type="dxa"/>
          </w:tcPr>
          <w:p w14:paraId="76014B84" w14:textId="77777777" w:rsidR="00823DF8" w:rsidRPr="00FF43E2" w:rsidRDefault="00823DF8" w:rsidP="0041312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2ABAF865" w14:textId="77777777" w:rsidR="00823DF8" w:rsidRPr="00FF43E2" w:rsidRDefault="00823DF8" w:rsidP="004131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in Druckschrift</w:t>
            </w:r>
          </w:p>
        </w:tc>
      </w:tr>
    </w:tbl>
    <w:p w14:paraId="39A3F690" w14:textId="77777777" w:rsidR="00823DF8" w:rsidRDefault="00823DF8" w:rsidP="00823DF8"/>
    <w:p w14:paraId="6236BB37" w14:textId="77777777" w:rsidR="00823DF8" w:rsidRDefault="00823DF8" w:rsidP="00823DF8"/>
    <w:p w14:paraId="68B92311" w14:textId="77777777" w:rsidR="00823DF8" w:rsidRDefault="00823DF8" w:rsidP="00823DF8">
      <w:r>
        <w:fldChar w:fldCharType="begin">
          <w:ffData>
            <w:name w:val="Text8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27"/>
        <w:gridCol w:w="3005"/>
        <w:gridCol w:w="327"/>
        <w:gridCol w:w="3005"/>
      </w:tblGrid>
      <w:tr w:rsidR="00823DF8" w:rsidRPr="00FF43E2" w14:paraId="60184CFB" w14:textId="77777777" w:rsidTr="00413126">
        <w:tc>
          <w:tcPr>
            <w:tcW w:w="2268" w:type="dxa"/>
            <w:tcBorders>
              <w:top w:val="dotted" w:sz="4" w:space="0" w:color="auto"/>
            </w:tcBorders>
          </w:tcPr>
          <w:p w14:paraId="21832735" w14:textId="77777777" w:rsidR="00823DF8" w:rsidRPr="00FF43E2" w:rsidRDefault="00823DF8" w:rsidP="00413126">
            <w:pPr>
              <w:rPr>
                <w:sz w:val="18"/>
                <w:szCs w:val="18"/>
              </w:rPr>
            </w:pPr>
            <w:r w:rsidRPr="00FF43E2">
              <w:rPr>
                <w:sz w:val="18"/>
                <w:szCs w:val="18"/>
              </w:rPr>
              <w:t>Ort, Datum</w:t>
            </w:r>
          </w:p>
        </w:tc>
        <w:tc>
          <w:tcPr>
            <w:tcW w:w="327" w:type="dxa"/>
          </w:tcPr>
          <w:p w14:paraId="3F83E289" w14:textId="77777777" w:rsidR="00823DF8" w:rsidRPr="00FF43E2" w:rsidRDefault="00823DF8" w:rsidP="0041312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1968A25" w14:textId="77777777" w:rsidR="00823DF8" w:rsidRPr="00FF43E2" w:rsidRDefault="00823DF8" w:rsidP="004131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Mitglied des obersten Organs</w:t>
            </w:r>
          </w:p>
        </w:tc>
        <w:tc>
          <w:tcPr>
            <w:tcW w:w="327" w:type="dxa"/>
          </w:tcPr>
          <w:p w14:paraId="473E8841" w14:textId="77777777" w:rsidR="00823DF8" w:rsidRPr="00FF43E2" w:rsidRDefault="00823DF8" w:rsidP="0041312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4FE0526" w14:textId="77777777" w:rsidR="00823DF8" w:rsidRPr="00FF43E2" w:rsidRDefault="00823DF8" w:rsidP="004131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in Druckschrift</w:t>
            </w:r>
          </w:p>
        </w:tc>
      </w:tr>
    </w:tbl>
    <w:p w14:paraId="42A23DCB" w14:textId="77777777" w:rsidR="00D909B2" w:rsidRPr="00B26CD0" w:rsidRDefault="00D909B2" w:rsidP="00B26CD0">
      <w:pPr>
        <w:pStyle w:val="Blocksatz"/>
      </w:pPr>
    </w:p>
    <w:sectPr w:rsidR="00D909B2" w:rsidRPr="00B26CD0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D8966" w14:textId="77777777" w:rsidR="00823DF8" w:rsidRDefault="00823DF8" w:rsidP="00F91D37">
      <w:pPr>
        <w:spacing w:line="240" w:lineRule="auto"/>
      </w:pPr>
      <w:r>
        <w:separator/>
      </w:r>
    </w:p>
  </w:endnote>
  <w:endnote w:type="continuationSeparator" w:id="0">
    <w:p w14:paraId="51C52F28" w14:textId="77777777" w:rsidR="00823DF8" w:rsidRDefault="00823DF8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9A546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0AFDAF06" wp14:editId="413033D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2AFDD8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FDAF06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2D2AFDD8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7526620B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7141EE49" wp14:editId="095F5A4A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2A176E6C" wp14:editId="5FF3FF26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3A7290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A176E6C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263A7290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5C8C2440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2E902D72" wp14:editId="6C2C43AE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07578697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E496D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5BE43072" wp14:editId="5C236B0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5A576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E4307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4AA5A576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1613BA95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55CD5DFB" wp14:editId="429B44BE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59A90FB4" wp14:editId="45CC4EB2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4926AE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9A90FB4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7F4926AE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0DE9B3C2" w14:textId="4CA561B2" w:rsidR="006538AD" w:rsidRDefault="00823DF8" w:rsidP="00D909B2">
    <w:pPr>
      <w:pStyle w:val="Fuzeile"/>
      <w:tabs>
        <w:tab w:val="left" w:pos="0"/>
      </w:tabs>
      <w:ind w:left="-284"/>
      <w:rPr>
        <w:szCs w:val="14"/>
      </w:rPr>
    </w:pPr>
    <w:r>
      <w:rPr>
        <w:noProof/>
      </w:rPr>
      <w:drawing>
        <wp:inline distT="0" distB="0" distL="0" distR="0" wp14:anchorId="49F3E87E" wp14:editId="49368BFE">
          <wp:extent cx="106680" cy="77470"/>
          <wp:effectExtent l="0" t="0" r="7620" b="0"/>
          <wp:docPr id="17538523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59A1D3D8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1B94F" w14:textId="77777777" w:rsidR="00823DF8" w:rsidRDefault="00823DF8" w:rsidP="00EE6673">
      <w:pPr>
        <w:pStyle w:val="Fussnotentrennlinie"/>
      </w:pPr>
    </w:p>
  </w:footnote>
  <w:footnote w:type="continuationSeparator" w:id="0">
    <w:p w14:paraId="0DA78063" w14:textId="77777777" w:rsidR="00823DF8" w:rsidRDefault="00823DF8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0A539" w14:textId="77777777" w:rsidR="006538AD" w:rsidRDefault="006538AD">
    <w:pPr>
      <w:pStyle w:val="Kopfzeile"/>
    </w:pPr>
  </w:p>
  <w:p w14:paraId="48CF4DAE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4CC0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792D5F2C" wp14:editId="5CA909A7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C08FE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62C8111A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24pt;height:24pt" o:bullet="t">
        <v:imagedata r:id="rId1" o:title="Vorlagenbauer Icon 32x32"/>
      </v:shape>
    </w:pict>
  </w:numPicBullet>
  <w:numPicBullet w:numPicBulletId="1">
    <w:pict>
      <v:shape id="_x0000_i1045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46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DF8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23DF8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1F31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08B3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65D"/>
    <w:rsid w:val="00CB2CE6"/>
    <w:rsid w:val="00CB423F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74806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53E1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;"/>
  <w14:docId w14:val="3BC271A6"/>
  <w15:docId w15:val="{B9A2F99D-43AE-4E19-BBD2-EDE980DE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6538AD"/>
    <w:rPr>
      <w:spacing w:val="3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/>
      <w:contextualSpacing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/>
      <w:contextualSpacing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/>
      <w:contextualSpacing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enter" w:pos="4536"/>
        <w:tab w:val="right" w:pos="9072"/>
      </w:tabs>
      <w:spacing w:line="324" w:lineRule="auto"/>
    </w:pPr>
    <w:rPr>
      <w:sz w:val="14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color w:val="626953" w:themeColor="accent1"/>
      <w:spacing w:val="0"/>
      <w:kern w:val="14"/>
      <w:sz w:val="14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</w:pPr>
    <w:rPr>
      <w:rFonts w:eastAsiaTheme="minorEastAsia"/>
      <w:sz w:val="28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sz w:val="14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spacing w:before="120" w:after="240"/>
    </w:pPr>
    <w:rPr>
      <w:iCs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ind w:left="567" w:hanging="567"/>
    </w:p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/>
    </w:p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/>
      <w:jc w:val="both"/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/>
      <w:jc w:val="both"/>
    </w:p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sz w:val="14"/>
      <w:szCs w:val="14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/>
    </w:pPr>
    <w:rPr>
      <w:color w:val="FFFFFF" w:themeColor="background1"/>
      <w:lang w:val="it-CH"/>
    </w:rPr>
  </w:style>
  <w:style w:type="paragraph" w:customStyle="1" w:styleId="Betreff">
    <w:name w:val="Betreff"/>
    <w:basedOn w:val="Standard"/>
    <w:rsid w:val="00823DF8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 Black" w:eastAsia="Times New Roman" w:hAnsi="Arial Black" w:cs="Times New Roman"/>
      <w:spacing w:val="0"/>
      <w:sz w:val="22"/>
      <w:lang w:eastAsia="de-CH"/>
    </w:rPr>
  </w:style>
  <w:style w:type="paragraph" w:customStyle="1" w:styleId="Titel1">
    <w:name w:val="Titel 1"/>
    <w:basedOn w:val="Standard"/>
    <w:link w:val="Titel1Zchn"/>
    <w:qFormat/>
    <w:rsid w:val="00823DF8"/>
    <w:pPr>
      <w:tabs>
        <w:tab w:val="left" w:pos="426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360" w:after="120" w:line="280" w:lineRule="exact"/>
      <w:ind w:left="425" w:right="142" w:hanging="425"/>
    </w:pPr>
    <w:rPr>
      <w:rFonts w:ascii="Arial Black" w:eastAsia="Times New Roman" w:hAnsi="Arial Black" w:cs="Times New Roman"/>
      <w:b/>
      <w:spacing w:val="0"/>
      <w:sz w:val="22"/>
      <w:szCs w:val="22"/>
      <w:lang w:eastAsia="de-CH"/>
    </w:rPr>
  </w:style>
  <w:style w:type="character" w:customStyle="1" w:styleId="Titel1Zchn">
    <w:name w:val="Titel 1 Zchn"/>
    <w:link w:val="Titel1"/>
    <w:rsid w:val="00823DF8"/>
    <w:rPr>
      <w:rFonts w:ascii="Arial Black" w:eastAsia="Times New Roman" w:hAnsi="Arial Black" w:cs="Times New Roman"/>
      <w:b/>
      <w:sz w:val="22"/>
      <w:szCs w:val="22"/>
      <w:lang w:eastAsia="de-CH"/>
    </w:rPr>
  </w:style>
  <w:style w:type="paragraph" w:customStyle="1" w:styleId="Text1">
    <w:name w:val="Text1"/>
    <w:basedOn w:val="Standard"/>
    <w:rsid w:val="00823DF8"/>
    <w:pPr>
      <w:overflowPunct w:val="0"/>
      <w:autoSpaceDE w:val="0"/>
      <w:autoSpaceDN w:val="0"/>
      <w:adjustRightInd w:val="0"/>
      <w:spacing w:line="280" w:lineRule="atLeast"/>
      <w:textAlignment w:val="baseline"/>
    </w:pPr>
    <w:rPr>
      <w:rFonts w:ascii="Arial" w:eastAsia="Times New Roman" w:hAnsi="Arial" w:cs="Times New Roman"/>
      <w:spacing w:val="0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3</Pages>
  <Words>518</Words>
  <Characters>3267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2</cp:revision>
  <dcterms:created xsi:type="dcterms:W3CDTF">2025-12-03T16:12:00Z</dcterms:created>
  <dcterms:modified xsi:type="dcterms:W3CDTF">2025-12-05T07:32:00Z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