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9EB94" w14:textId="77777777" w:rsidR="00A2067C" w:rsidRDefault="00A2067C" w:rsidP="00A2067C">
      <w:pPr>
        <w:pStyle w:val="Titel"/>
      </w:pPr>
      <w:r>
        <w:t>Pensionskasse</w:t>
      </w:r>
    </w:p>
    <w:p w14:paraId="336F5406" w14:textId="77777777" w:rsidR="00A2067C" w:rsidRPr="00ED5751" w:rsidRDefault="00A2067C" w:rsidP="00A2067C">
      <w:pPr>
        <w:pStyle w:val="Untertitel"/>
      </w:pPr>
      <w:r w:rsidRPr="00ED5751">
        <w:t xml:space="preserve">Prüfung der Integrität und Loyalität der Verantwortlichen </w:t>
      </w:r>
    </w:p>
    <w:p w14:paraId="50F73A0D" w14:textId="77777777" w:rsidR="00A2067C" w:rsidRPr="00D143CE" w:rsidRDefault="00A2067C" w:rsidP="00A2067C">
      <w:pPr>
        <w:pStyle w:val="Blocksatz"/>
      </w:pPr>
      <w:r w:rsidRPr="00D143CE">
        <w:t xml:space="preserve">(Art. 51b BVG, Art. 12 Abs. 3 lit. a und b sowie Art. 13 Abs. 3 BVV1, Art 48f – I BVV2) </w:t>
      </w:r>
    </w:p>
    <w:p w14:paraId="377AF6B0" w14:textId="77777777" w:rsidR="00A2067C" w:rsidRPr="00ED5751" w:rsidRDefault="00A2067C" w:rsidP="006A5C97">
      <w:pPr>
        <w:pBdr>
          <w:bottom w:val="single" w:sz="4" w:space="1" w:color="auto"/>
        </w:pBdr>
        <w:tabs>
          <w:tab w:val="left" w:pos="567"/>
        </w:tabs>
        <w:spacing w:before="360" w:after="120"/>
        <w:rPr>
          <w:b/>
          <w:bCs/>
        </w:rPr>
      </w:pPr>
      <w:bookmarkStart w:id="0" w:name="Text1"/>
      <w:r w:rsidRPr="00ED5751">
        <w:rPr>
          <w:b/>
          <w:bCs/>
        </w:rPr>
        <w:t>Personalien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219"/>
        <w:gridCol w:w="2220"/>
        <w:gridCol w:w="2220"/>
      </w:tblGrid>
      <w:tr w:rsidR="00A2067C" w:rsidRPr="003F185D" w14:paraId="4020F5B4" w14:textId="77777777" w:rsidTr="003F185D">
        <w:tc>
          <w:tcPr>
            <w:tcW w:w="2268" w:type="dxa"/>
          </w:tcPr>
          <w:p w14:paraId="0356A258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Name und Vorname</w:t>
            </w:r>
          </w:p>
        </w:tc>
        <w:tc>
          <w:tcPr>
            <w:tcW w:w="6659" w:type="dxa"/>
            <w:gridSpan w:val="3"/>
          </w:tcPr>
          <w:p w14:paraId="2D9ECCBB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" w:name="Text22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1"/>
          </w:p>
        </w:tc>
      </w:tr>
      <w:tr w:rsidR="00A2067C" w:rsidRPr="003F185D" w14:paraId="1C91760C" w14:textId="77777777" w:rsidTr="003F185D">
        <w:tc>
          <w:tcPr>
            <w:tcW w:w="2268" w:type="dxa"/>
          </w:tcPr>
          <w:p w14:paraId="4B7ED714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Adresse</w:t>
            </w:r>
          </w:p>
        </w:tc>
        <w:tc>
          <w:tcPr>
            <w:tcW w:w="6659" w:type="dxa"/>
            <w:gridSpan w:val="3"/>
          </w:tcPr>
          <w:p w14:paraId="5C0DE831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" w:name="Text23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2"/>
          </w:p>
        </w:tc>
      </w:tr>
      <w:tr w:rsidR="00A2067C" w:rsidRPr="003F185D" w14:paraId="5FE9B212" w14:textId="77777777" w:rsidTr="003F185D">
        <w:tc>
          <w:tcPr>
            <w:tcW w:w="2268" w:type="dxa"/>
          </w:tcPr>
          <w:p w14:paraId="136A6076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Wohnort</w:t>
            </w:r>
          </w:p>
        </w:tc>
        <w:tc>
          <w:tcPr>
            <w:tcW w:w="6659" w:type="dxa"/>
            <w:gridSpan w:val="3"/>
          </w:tcPr>
          <w:p w14:paraId="730347E3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" w:name="Text24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3"/>
          </w:p>
        </w:tc>
      </w:tr>
      <w:tr w:rsidR="00A2067C" w:rsidRPr="003F185D" w14:paraId="772D21D8" w14:textId="77777777" w:rsidTr="003F185D">
        <w:tc>
          <w:tcPr>
            <w:tcW w:w="2268" w:type="dxa"/>
          </w:tcPr>
          <w:p w14:paraId="236137E1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Geburtsdatum</w:t>
            </w:r>
          </w:p>
        </w:tc>
        <w:tc>
          <w:tcPr>
            <w:tcW w:w="6659" w:type="dxa"/>
            <w:gridSpan w:val="3"/>
          </w:tcPr>
          <w:p w14:paraId="63A97652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4" w:name="Text25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4"/>
          </w:p>
        </w:tc>
      </w:tr>
      <w:tr w:rsidR="00A2067C" w:rsidRPr="003F185D" w14:paraId="4135C2EF" w14:textId="77777777" w:rsidTr="003F185D">
        <w:tc>
          <w:tcPr>
            <w:tcW w:w="2268" w:type="dxa"/>
          </w:tcPr>
          <w:p w14:paraId="1978578D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Nationalität</w:t>
            </w:r>
          </w:p>
        </w:tc>
        <w:tc>
          <w:tcPr>
            <w:tcW w:w="6659" w:type="dxa"/>
            <w:gridSpan w:val="3"/>
          </w:tcPr>
          <w:p w14:paraId="38C38E45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5" w:name="Text26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5"/>
          </w:p>
        </w:tc>
      </w:tr>
      <w:tr w:rsidR="00A2067C" w:rsidRPr="003F185D" w14:paraId="420AC363" w14:textId="77777777" w:rsidTr="003F185D">
        <w:tc>
          <w:tcPr>
            <w:tcW w:w="2268" w:type="dxa"/>
          </w:tcPr>
          <w:p w14:paraId="46842ACF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Heimatort</w:t>
            </w:r>
          </w:p>
        </w:tc>
        <w:tc>
          <w:tcPr>
            <w:tcW w:w="6659" w:type="dxa"/>
            <w:gridSpan w:val="3"/>
          </w:tcPr>
          <w:p w14:paraId="576B14D3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6" w:name="Text27"/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  <w:bookmarkEnd w:id="6"/>
          </w:p>
        </w:tc>
      </w:tr>
      <w:tr w:rsidR="00A2067C" w:rsidRPr="003F185D" w14:paraId="76EC2CB6" w14:textId="77777777" w:rsidTr="003F185D">
        <w:tc>
          <w:tcPr>
            <w:tcW w:w="2268" w:type="dxa"/>
          </w:tcPr>
          <w:p w14:paraId="31F6738C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</w:p>
        </w:tc>
        <w:tc>
          <w:tcPr>
            <w:tcW w:w="6659" w:type="dxa"/>
            <w:gridSpan w:val="3"/>
          </w:tcPr>
          <w:p w14:paraId="56BB9FBE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</w:p>
        </w:tc>
      </w:tr>
      <w:tr w:rsidR="00A2067C" w:rsidRPr="003F185D" w14:paraId="14528546" w14:textId="77777777" w:rsidTr="003F185D">
        <w:tc>
          <w:tcPr>
            <w:tcW w:w="2268" w:type="dxa"/>
          </w:tcPr>
          <w:p w14:paraId="5D7C4983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Berufliche Tätigkeit</w:t>
            </w:r>
          </w:p>
        </w:tc>
        <w:tc>
          <w:tcPr>
            <w:tcW w:w="2219" w:type="dxa"/>
          </w:tcPr>
          <w:p w14:paraId="041D0920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  <w:checked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selbständig</w:t>
            </w:r>
          </w:p>
        </w:tc>
        <w:tc>
          <w:tcPr>
            <w:tcW w:w="2220" w:type="dxa"/>
          </w:tcPr>
          <w:p w14:paraId="68F3BEA1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angestellt</w:t>
            </w:r>
          </w:p>
        </w:tc>
        <w:tc>
          <w:tcPr>
            <w:tcW w:w="2220" w:type="dxa"/>
          </w:tcPr>
          <w:p w14:paraId="69E5148E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keine</w:t>
            </w:r>
          </w:p>
        </w:tc>
      </w:tr>
      <w:tr w:rsidR="00A2067C" w:rsidRPr="003F185D" w14:paraId="498E84E8" w14:textId="77777777" w:rsidTr="003F185D">
        <w:tc>
          <w:tcPr>
            <w:tcW w:w="2268" w:type="dxa"/>
          </w:tcPr>
          <w:p w14:paraId="3CCF814E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</w:rPr>
              <w:t>Arbeitgeber</w:t>
            </w:r>
          </w:p>
        </w:tc>
        <w:tc>
          <w:tcPr>
            <w:tcW w:w="6659" w:type="dxa"/>
            <w:gridSpan w:val="3"/>
          </w:tcPr>
          <w:p w14:paraId="7FA073FC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:rsidRPr="003F185D" w14:paraId="6BA1EB6C" w14:textId="77777777" w:rsidTr="003F185D">
        <w:tc>
          <w:tcPr>
            <w:tcW w:w="2268" w:type="dxa"/>
          </w:tcPr>
          <w:p w14:paraId="7B8D8395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</w:p>
        </w:tc>
        <w:tc>
          <w:tcPr>
            <w:tcW w:w="6659" w:type="dxa"/>
            <w:gridSpan w:val="3"/>
          </w:tcPr>
          <w:p w14:paraId="7EFDDA05" w14:textId="77777777" w:rsidR="00A2067C" w:rsidRPr="003F185D" w:rsidRDefault="00A2067C" w:rsidP="003F185D">
            <w:pPr>
              <w:tabs>
                <w:tab w:val="left" w:pos="2268"/>
              </w:tabs>
              <w:spacing w:after="20"/>
              <w:rPr>
                <w:bCs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</w:tbl>
    <w:bookmarkEnd w:id="0"/>
    <w:p w14:paraId="3DD186F2" w14:textId="77777777" w:rsidR="00A2067C" w:rsidRPr="00ED5751" w:rsidRDefault="00A2067C" w:rsidP="006A5C97">
      <w:pPr>
        <w:pBdr>
          <w:bottom w:val="single" w:sz="4" w:space="1" w:color="auto"/>
        </w:pBdr>
        <w:tabs>
          <w:tab w:val="left" w:pos="567"/>
        </w:tabs>
        <w:spacing w:before="360" w:after="120"/>
        <w:rPr>
          <w:b/>
          <w:bCs/>
        </w:rPr>
      </w:pPr>
      <w:r w:rsidRPr="00ED5751">
        <w:rPr>
          <w:b/>
          <w:bCs/>
        </w:rPr>
        <w:t>Fragen zur Integrität und Loyalität</w:t>
      </w:r>
    </w:p>
    <w:tbl>
      <w:tblPr>
        <w:tblW w:w="0" w:type="auto"/>
        <w:tblCellMar>
          <w:bottom w:w="28" w:type="dxa"/>
        </w:tblCellMar>
        <w:tblLook w:val="04A0" w:firstRow="1" w:lastRow="0" w:firstColumn="1" w:lastColumn="0" w:noHBand="0" w:noVBand="1"/>
      </w:tblPr>
      <w:tblGrid>
        <w:gridCol w:w="8927"/>
      </w:tblGrid>
      <w:tr w:rsidR="00A2067C" w14:paraId="0D539968" w14:textId="77777777" w:rsidTr="003F185D">
        <w:tc>
          <w:tcPr>
            <w:tcW w:w="8927" w:type="dxa"/>
          </w:tcPr>
          <w:p w14:paraId="2A32BD5E" w14:textId="77777777" w:rsidR="00A2067C" w:rsidRPr="00ED5751" w:rsidRDefault="00A2067C" w:rsidP="003F185D">
            <w:r w:rsidRPr="00ED5751">
              <w:t>Offenlegung von Interessenverbindungen (Art. 48I BVV2)</w:t>
            </w:r>
          </w:p>
          <w:p w14:paraId="7797959D" w14:textId="77777777" w:rsidR="00A2067C" w:rsidRPr="003F185D" w:rsidRDefault="00A2067C" w:rsidP="003F185D">
            <w:pPr>
              <w:rPr>
                <w:sz w:val="18"/>
                <w:szCs w:val="18"/>
              </w:rPr>
            </w:pPr>
            <w:r w:rsidRPr="003F185D">
              <w:rPr>
                <w:sz w:val="18"/>
                <w:szCs w:val="18"/>
              </w:rPr>
              <w:t>(insbesondere wirtschaftliche Berechtigungen an Unternehmen, die in einer Geschäftsbeziehung stehen)</w:t>
            </w:r>
          </w:p>
        </w:tc>
      </w:tr>
      <w:tr w:rsidR="00A2067C" w14:paraId="7BC8A749" w14:textId="77777777" w:rsidTr="003F185D">
        <w:tc>
          <w:tcPr>
            <w:tcW w:w="8927" w:type="dxa"/>
          </w:tcPr>
          <w:p w14:paraId="5B30D783" w14:textId="77777777" w:rsidR="00A2067C" w:rsidRDefault="00A2067C" w:rsidP="003F185D"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6B56F0B6" w14:textId="77777777" w:rsidTr="003F185D">
        <w:tc>
          <w:tcPr>
            <w:tcW w:w="8927" w:type="dxa"/>
          </w:tcPr>
          <w:p w14:paraId="5BC68E88" w14:textId="77777777" w:rsidR="00A2067C" w:rsidRDefault="00A2067C" w:rsidP="003F185D"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7A011490" w14:textId="77777777" w:rsidTr="003F185D">
        <w:tc>
          <w:tcPr>
            <w:tcW w:w="8927" w:type="dxa"/>
          </w:tcPr>
          <w:p w14:paraId="015D793F" w14:textId="77777777" w:rsidR="00A2067C" w:rsidRDefault="00A2067C" w:rsidP="003F185D"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C33B26F" w14:textId="77777777" w:rsidTr="003F185D">
        <w:tc>
          <w:tcPr>
            <w:tcW w:w="8927" w:type="dxa"/>
          </w:tcPr>
          <w:p w14:paraId="167EDEBD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</w:p>
        </w:tc>
      </w:tr>
      <w:tr w:rsidR="00A2067C" w14:paraId="6CB44A2B" w14:textId="77777777" w:rsidTr="003F185D">
        <w:tc>
          <w:tcPr>
            <w:tcW w:w="8927" w:type="dxa"/>
          </w:tcPr>
          <w:p w14:paraId="06510187" w14:textId="77777777" w:rsidR="00A2067C" w:rsidRPr="00675B84" w:rsidRDefault="00A2067C" w:rsidP="003F185D">
            <w:r w:rsidRPr="00ED5751">
              <w:t>Qualifizierte Beteiligungen an anderen Gesellschaften</w:t>
            </w:r>
            <w:r w:rsidRPr="00ED5751"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  <w:checked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Ja</w:t>
            </w:r>
            <w:r w:rsidRPr="003F185D">
              <w:rPr>
                <w:bCs/>
              </w:rPr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Nein</w:t>
            </w:r>
          </w:p>
        </w:tc>
      </w:tr>
      <w:tr w:rsidR="00A2067C" w14:paraId="7B6C9744" w14:textId="77777777" w:rsidTr="003F185D">
        <w:tc>
          <w:tcPr>
            <w:tcW w:w="8927" w:type="dxa"/>
          </w:tcPr>
          <w:p w14:paraId="5B8E4151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ED5751">
              <w:t>Wenn ja, welche?</w:t>
            </w:r>
            <w:r w:rsidRPr="003F185D">
              <w:rPr>
                <w:bCs/>
                <w:sz w:val="18"/>
                <w:szCs w:val="18"/>
              </w:rPr>
              <w:t xml:space="preserve"> </w:t>
            </w: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DB954CA" w14:textId="77777777" w:rsidTr="003F185D">
        <w:tc>
          <w:tcPr>
            <w:tcW w:w="8927" w:type="dxa"/>
          </w:tcPr>
          <w:p w14:paraId="0FF3F98D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33FAC93C" w14:textId="77777777" w:rsidTr="003F185D">
        <w:tc>
          <w:tcPr>
            <w:tcW w:w="8927" w:type="dxa"/>
          </w:tcPr>
          <w:p w14:paraId="69F6968F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E1D0173" w14:textId="77777777" w:rsidTr="003F185D">
        <w:tc>
          <w:tcPr>
            <w:tcW w:w="8927" w:type="dxa"/>
          </w:tcPr>
          <w:p w14:paraId="3706E21B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</w:p>
        </w:tc>
      </w:tr>
      <w:tr w:rsidR="00A2067C" w14:paraId="34CAC196" w14:textId="77777777" w:rsidTr="003F185D">
        <w:tc>
          <w:tcPr>
            <w:tcW w:w="8927" w:type="dxa"/>
          </w:tcPr>
          <w:p w14:paraId="59CD51DF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ED5751">
              <w:t>Hängige Strafverfahren</w:t>
            </w:r>
            <w:r w:rsidRPr="00ED5751"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  <w:checked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Ja</w:t>
            </w:r>
            <w:r w:rsidRPr="003F185D">
              <w:rPr>
                <w:bCs/>
              </w:rPr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Nein</w:t>
            </w:r>
          </w:p>
        </w:tc>
      </w:tr>
      <w:tr w:rsidR="00A2067C" w14:paraId="57B10013" w14:textId="77777777" w:rsidTr="003F185D">
        <w:tc>
          <w:tcPr>
            <w:tcW w:w="8927" w:type="dxa"/>
          </w:tcPr>
          <w:p w14:paraId="61716EB5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ED5751">
              <w:t xml:space="preserve">Wenn ja, welche? </w:t>
            </w: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4F8EE32A" w14:textId="77777777" w:rsidTr="003F185D">
        <w:tc>
          <w:tcPr>
            <w:tcW w:w="8927" w:type="dxa"/>
          </w:tcPr>
          <w:p w14:paraId="3C5CCF70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96726F9" w14:textId="77777777" w:rsidTr="003F185D">
        <w:tc>
          <w:tcPr>
            <w:tcW w:w="8927" w:type="dxa"/>
          </w:tcPr>
          <w:p w14:paraId="37AD962E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5E931011" w14:textId="77777777" w:rsidTr="003F185D">
        <w:tc>
          <w:tcPr>
            <w:tcW w:w="8927" w:type="dxa"/>
          </w:tcPr>
          <w:p w14:paraId="254EE424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</w:p>
        </w:tc>
      </w:tr>
      <w:tr w:rsidR="00A2067C" w14:paraId="02272E8B" w14:textId="77777777" w:rsidTr="003F185D">
        <w:tc>
          <w:tcPr>
            <w:tcW w:w="8927" w:type="dxa"/>
          </w:tcPr>
          <w:p w14:paraId="4ADC57F5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ED5751">
              <w:t>Hängige Gerichts- und Verwaltungsverfahren</w:t>
            </w:r>
            <w:r w:rsidRPr="00ED5751"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Ja</w:t>
            </w:r>
            <w:r w:rsidRPr="003F185D">
              <w:rPr>
                <w:bCs/>
              </w:rPr>
              <w:tab/>
            </w:r>
            <w:r w:rsidRPr="00ED5751">
              <w:fldChar w:fldCharType="begin">
                <w:ffData>
                  <w:name w:val="Kontrollkästchen1"/>
                  <w:enabled/>
                  <w:calcOnExit w:val="0"/>
                  <w:checkBox>
                    <w:size w:val="14"/>
                    <w:default w:val="0"/>
                    <w:checked w:val="0"/>
                  </w:checkBox>
                </w:ffData>
              </w:fldChar>
            </w:r>
            <w:r w:rsidRPr="00ED5751">
              <w:instrText xml:space="preserve"> FORMCHECKBOX </w:instrText>
            </w:r>
            <w:r w:rsidRPr="00ED5751">
              <w:fldChar w:fldCharType="separate"/>
            </w:r>
            <w:r w:rsidRPr="00ED5751">
              <w:fldChar w:fldCharType="end"/>
            </w:r>
            <w:r w:rsidRPr="00ED5751">
              <w:t xml:space="preserve"> </w:t>
            </w:r>
            <w:r w:rsidRPr="003F185D">
              <w:rPr>
                <w:bCs/>
              </w:rPr>
              <w:t>Nein</w:t>
            </w:r>
          </w:p>
        </w:tc>
      </w:tr>
      <w:tr w:rsidR="00A2067C" w14:paraId="62035588" w14:textId="77777777" w:rsidTr="003F185D">
        <w:tc>
          <w:tcPr>
            <w:tcW w:w="8927" w:type="dxa"/>
          </w:tcPr>
          <w:p w14:paraId="34314A7C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ED5751">
              <w:t xml:space="preserve">Wenn ja, welche? </w:t>
            </w: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3E03C39F" w14:textId="77777777" w:rsidTr="003F185D">
        <w:tc>
          <w:tcPr>
            <w:tcW w:w="8927" w:type="dxa"/>
          </w:tcPr>
          <w:p w14:paraId="34F5351F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5FED0426" w14:textId="77777777" w:rsidTr="003F185D">
        <w:tc>
          <w:tcPr>
            <w:tcW w:w="8927" w:type="dxa"/>
          </w:tcPr>
          <w:p w14:paraId="3174910A" w14:textId="77777777" w:rsidR="00A2067C" w:rsidRPr="003F185D" w:rsidRDefault="00A2067C" w:rsidP="003F185D">
            <w:pPr>
              <w:rPr>
                <w:bCs/>
                <w:sz w:val="18"/>
                <w:szCs w:val="18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</w:tbl>
    <w:p w14:paraId="22C505A4" w14:textId="77777777" w:rsidR="00A2067C" w:rsidRDefault="00A2067C" w:rsidP="00D50180"/>
    <w:p w14:paraId="7B762444" w14:textId="77777777" w:rsidR="00A2067C" w:rsidRPr="00805F64" w:rsidRDefault="00A2067C" w:rsidP="00D50180">
      <w:pPr>
        <w:tabs>
          <w:tab w:val="left" w:pos="1985"/>
          <w:tab w:val="left" w:pos="3686"/>
          <w:tab w:val="left" w:pos="5387"/>
        </w:tabs>
        <w:spacing w:after="20"/>
        <w:ind w:left="5670" w:hanging="5670"/>
        <w:rPr>
          <w:bCs/>
          <w:sz w:val="18"/>
          <w:szCs w:val="18"/>
        </w:rPr>
      </w:pPr>
    </w:p>
    <w:p w14:paraId="7E5A2DAD" w14:textId="77777777" w:rsidR="00A2067C" w:rsidRPr="00ED5751" w:rsidRDefault="00A2067C" w:rsidP="00D50180"/>
    <w:p w14:paraId="6497321E" w14:textId="77777777" w:rsidR="00A2067C" w:rsidRPr="00ED5751" w:rsidRDefault="00A2067C" w:rsidP="006A5C97">
      <w:pPr>
        <w:pBdr>
          <w:bottom w:val="single" w:sz="4" w:space="1" w:color="auto"/>
        </w:pBdr>
        <w:tabs>
          <w:tab w:val="left" w:pos="567"/>
        </w:tabs>
        <w:spacing w:before="360" w:after="120"/>
        <w:rPr>
          <w:b/>
          <w:bCs/>
        </w:rPr>
      </w:pPr>
      <w:r w:rsidRPr="00ED5751">
        <w:rPr>
          <w:b/>
          <w:bCs/>
        </w:rPr>
        <w:lastRenderedPageBreak/>
        <w:t>Aus- und Weiterbildung</w:t>
      </w:r>
    </w:p>
    <w:tbl>
      <w:tblPr>
        <w:tblW w:w="0" w:type="auto"/>
        <w:tblCellMar>
          <w:bottom w:w="28" w:type="dxa"/>
        </w:tblCellMar>
        <w:tblLook w:val="04A0" w:firstRow="1" w:lastRow="0" w:firstColumn="1" w:lastColumn="0" w:noHBand="0" w:noVBand="1"/>
      </w:tblPr>
      <w:tblGrid>
        <w:gridCol w:w="1548"/>
        <w:gridCol w:w="1416"/>
        <w:gridCol w:w="5963"/>
      </w:tblGrid>
      <w:tr w:rsidR="00A2067C" w14:paraId="3D504270" w14:textId="77777777" w:rsidTr="003F185D">
        <w:tc>
          <w:tcPr>
            <w:tcW w:w="1548" w:type="dxa"/>
          </w:tcPr>
          <w:p w14:paraId="176A94DF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ED5751">
              <w:t>Von</w:t>
            </w:r>
          </w:p>
        </w:tc>
        <w:tc>
          <w:tcPr>
            <w:tcW w:w="1416" w:type="dxa"/>
          </w:tcPr>
          <w:p w14:paraId="6EDDFF08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ED5751">
              <w:t>bis</w:t>
            </w:r>
          </w:p>
        </w:tc>
        <w:tc>
          <w:tcPr>
            <w:tcW w:w="5963" w:type="dxa"/>
          </w:tcPr>
          <w:p w14:paraId="558DD5CF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ED5751">
              <w:t>Ausbildungsstätte/Beschreibung</w:t>
            </w:r>
          </w:p>
        </w:tc>
      </w:tr>
      <w:tr w:rsidR="00A2067C" w14:paraId="42F788AB" w14:textId="77777777" w:rsidTr="003F185D">
        <w:tc>
          <w:tcPr>
            <w:tcW w:w="1548" w:type="dxa"/>
          </w:tcPr>
          <w:p w14:paraId="4B118D2A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7B617339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648E5248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38A2343F" w14:textId="77777777" w:rsidTr="003F185D">
        <w:tc>
          <w:tcPr>
            <w:tcW w:w="1548" w:type="dxa"/>
          </w:tcPr>
          <w:p w14:paraId="2D42F345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7C7B6E29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263E21C4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504CA9D2" w14:textId="77777777" w:rsidTr="003F185D">
        <w:tc>
          <w:tcPr>
            <w:tcW w:w="1548" w:type="dxa"/>
          </w:tcPr>
          <w:p w14:paraId="41BB18C6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41B22D23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6B7A5CF2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4311CE66" w14:textId="77777777" w:rsidTr="003F185D">
        <w:tc>
          <w:tcPr>
            <w:tcW w:w="1548" w:type="dxa"/>
          </w:tcPr>
          <w:p w14:paraId="281BCB83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4D5B1B7C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3B3A350C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4BE11D32" w14:textId="77777777" w:rsidTr="003F185D">
        <w:tc>
          <w:tcPr>
            <w:tcW w:w="1548" w:type="dxa"/>
          </w:tcPr>
          <w:p w14:paraId="1D27EC02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1F95D11C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5183E47B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</w:tbl>
    <w:p w14:paraId="1629F131" w14:textId="77777777" w:rsidR="00A2067C" w:rsidRPr="00ED5751" w:rsidRDefault="00A2067C" w:rsidP="006A5C97">
      <w:pPr>
        <w:pBdr>
          <w:bottom w:val="single" w:sz="4" w:space="1" w:color="auto"/>
        </w:pBdr>
        <w:tabs>
          <w:tab w:val="left" w:pos="567"/>
        </w:tabs>
        <w:spacing w:before="360" w:after="120"/>
        <w:rPr>
          <w:b/>
          <w:bCs/>
        </w:rPr>
      </w:pPr>
      <w:r w:rsidRPr="00ED5751">
        <w:rPr>
          <w:b/>
          <w:bCs/>
        </w:rPr>
        <w:t>Berufserfahrung</w:t>
      </w:r>
    </w:p>
    <w:tbl>
      <w:tblPr>
        <w:tblW w:w="0" w:type="auto"/>
        <w:tblCellMar>
          <w:bottom w:w="28" w:type="dxa"/>
        </w:tblCellMar>
        <w:tblLook w:val="04A0" w:firstRow="1" w:lastRow="0" w:firstColumn="1" w:lastColumn="0" w:noHBand="0" w:noVBand="1"/>
      </w:tblPr>
      <w:tblGrid>
        <w:gridCol w:w="1548"/>
        <w:gridCol w:w="1416"/>
        <w:gridCol w:w="5963"/>
      </w:tblGrid>
      <w:tr w:rsidR="00A2067C" w14:paraId="62621F37" w14:textId="77777777" w:rsidTr="003F185D">
        <w:tc>
          <w:tcPr>
            <w:tcW w:w="1548" w:type="dxa"/>
          </w:tcPr>
          <w:p w14:paraId="62169919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ED5751">
              <w:t>Von</w:t>
            </w:r>
          </w:p>
        </w:tc>
        <w:tc>
          <w:tcPr>
            <w:tcW w:w="1416" w:type="dxa"/>
          </w:tcPr>
          <w:p w14:paraId="17FC4C0C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ED5751">
              <w:t>bis</w:t>
            </w:r>
          </w:p>
        </w:tc>
        <w:tc>
          <w:tcPr>
            <w:tcW w:w="5963" w:type="dxa"/>
          </w:tcPr>
          <w:p w14:paraId="44FE146B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>
              <w:t>Arbeitgeber</w:t>
            </w:r>
            <w:r w:rsidRPr="00ED5751">
              <w:t>/Beschreibung</w:t>
            </w:r>
          </w:p>
        </w:tc>
      </w:tr>
      <w:tr w:rsidR="00A2067C" w14:paraId="1AF50263" w14:textId="77777777" w:rsidTr="003F185D">
        <w:tc>
          <w:tcPr>
            <w:tcW w:w="1548" w:type="dxa"/>
          </w:tcPr>
          <w:p w14:paraId="695472B8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67C1F2B4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1688D8E2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96AE91B" w14:textId="77777777" w:rsidTr="003F185D">
        <w:tc>
          <w:tcPr>
            <w:tcW w:w="1548" w:type="dxa"/>
          </w:tcPr>
          <w:p w14:paraId="446950DA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174FA093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64CFF806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3FD87DE9" w14:textId="77777777" w:rsidTr="003F185D">
        <w:tc>
          <w:tcPr>
            <w:tcW w:w="1548" w:type="dxa"/>
          </w:tcPr>
          <w:p w14:paraId="357D6C01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27A528DF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061DC9EF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77FD6157" w14:textId="77777777" w:rsidTr="003F185D">
        <w:tc>
          <w:tcPr>
            <w:tcW w:w="1548" w:type="dxa"/>
          </w:tcPr>
          <w:p w14:paraId="6F63344D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4BDA53F3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11D3735D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75B5188" w14:textId="77777777" w:rsidTr="003F185D">
        <w:tc>
          <w:tcPr>
            <w:tcW w:w="1548" w:type="dxa"/>
          </w:tcPr>
          <w:p w14:paraId="4E8C4D67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416" w:type="dxa"/>
          </w:tcPr>
          <w:p w14:paraId="77823990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5963" w:type="dxa"/>
          </w:tcPr>
          <w:p w14:paraId="59E73EA6" w14:textId="77777777" w:rsidR="00A2067C" w:rsidRDefault="00A2067C" w:rsidP="003F185D">
            <w:pPr>
              <w:tabs>
                <w:tab w:val="left" w:pos="1418"/>
                <w:tab w:val="left" w:pos="2835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noProof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</w:tbl>
    <w:p w14:paraId="25537F1D" w14:textId="77777777" w:rsidR="00A2067C" w:rsidRPr="00ED5751" w:rsidRDefault="00A2067C" w:rsidP="006A5C97">
      <w:pPr>
        <w:pBdr>
          <w:bottom w:val="single" w:sz="4" w:space="1" w:color="auto"/>
        </w:pBdr>
        <w:tabs>
          <w:tab w:val="left" w:pos="567"/>
        </w:tabs>
        <w:spacing w:before="360" w:after="120"/>
        <w:rPr>
          <w:b/>
          <w:bCs/>
        </w:rPr>
      </w:pPr>
      <w:r w:rsidRPr="00ED5751">
        <w:rPr>
          <w:b/>
          <w:bCs/>
        </w:rPr>
        <w:t>Referenzen</w:t>
      </w:r>
    </w:p>
    <w:p w14:paraId="0F403190" w14:textId="77777777" w:rsidR="00A2067C" w:rsidRPr="00ED5751" w:rsidRDefault="00A2067C" w:rsidP="00E71D56">
      <w:pPr>
        <w:spacing w:after="120"/>
      </w:pPr>
      <w:r w:rsidRPr="00ED5751">
        <w:t xml:space="preserve">(mindestens zwei unbefangene neutrale Personen, z.B. Arbeitgeber) </w:t>
      </w:r>
    </w:p>
    <w:tbl>
      <w:tblPr>
        <w:tblW w:w="0" w:type="auto"/>
        <w:tblCellMar>
          <w:bottom w:w="28" w:type="dxa"/>
        </w:tblCellMar>
        <w:tblLook w:val="04A0" w:firstRow="1" w:lastRow="0" w:firstColumn="1" w:lastColumn="0" w:noHBand="0" w:noVBand="1"/>
      </w:tblPr>
      <w:tblGrid>
        <w:gridCol w:w="2376"/>
        <w:gridCol w:w="6551"/>
      </w:tblGrid>
      <w:tr w:rsidR="00A2067C" w14:paraId="1AC4258E" w14:textId="77777777" w:rsidTr="003F185D">
        <w:tc>
          <w:tcPr>
            <w:tcW w:w="2376" w:type="dxa"/>
          </w:tcPr>
          <w:p w14:paraId="2CBA135E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ED5751">
              <w:t>Kontakt</w:t>
            </w:r>
          </w:p>
        </w:tc>
        <w:tc>
          <w:tcPr>
            <w:tcW w:w="6551" w:type="dxa"/>
          </w:tcPr>
          <w:p w14:paraId="7985BD82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ED5751">
              <w:t>Beziehung</w:t>
            </w:r>
          </w:p>
        </w:tc>
      </w:tr>
      <w:tr w:rsidR="00A2067C" w14:paraId="552768B8" w14:textId="77777777" w:rsidTr="003F185D">
        <w:tc>
          <w:tcPr>
            <w:tcW w:w="2376" w:type="dxa"/>
          </w:tcPr>
          <w:p w14:paraId="71E17FD7" w14:textId="77777777" w:rsidR="00A2067C" w:rsidRPr="003F185D" w:rsidRDefault="00A2067C" w:rsidP="003F185D">
            <w:pPr>
              <w:tabs>
                <w:tab w:val="left" w:pos="1134"/>
                <w:tab w:val="left" w:pos="2268"/>
              </w:tabs>
              <w:rPr>
                <w:lang w:val="fr-CH"/>
              </w:rPr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551" w:type="dxa"/>
          </w:tcPr>
          <w:p w14:paraId="72F25157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779CC969" w14:textId="77777777" w:rsidTr="003F185D">
        <w:tc>
          <w:tcPr>
            <w:tcW w:w="2376" w:type="dxa"/>
          </w:tcPr>
          <w:p w14:paraId="63E94D42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551" w:type="dxa"/>
          </w:tcPr>
          <w:p w14:paraId="0845C4D5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1FE9F855" w14:textId="77777777" w:rsidTr="003F185D">
        <w:tc>
          <w:tcPr>
            <w:tcW w:w="2376" w:type="dxa"/>
          </w:tcPr>
          <w:p w14:paraId="54E7BD86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551" w:type="dxa"/>
          </w:tcPr>
          <w:p w14:paraId="595EAB99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4105FC2C" w14:textId="77777777" w:rsidTr="003F185D">
        <w:tc>
          <w:tcPr>
            <w:tcW w:w="2376" w:type="dxa"/>
          </w:tcPr>
          <w:p w14:paraId="6DE88FFF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551" w:type="dxa"/>
          </w:tcPr>
          <w:p w14:paraId="0DE90F8B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A2067C" w14:paraId="035DADB6" w14:textId="77777777" w:rsidTr="003F185D">
        <w:tc>
          <w:tcPr>
            <w:tcW w:w="2376" w:type="dxa"/>
          </w:tcPr>
          <w:p w14:paraId="1DA7F210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551" w:type="dxa"/>
          </w:tcPr>
          <w:p w14:paraId="4EFE0DA1" w14:textId="77777777" w:rsidR="00A2067C" w:rsidRDefault="00A2067C" w:rsidP="003F185D">
            <w:pPr>
              <w:tabs>
                <w:tab w:val="left" w:pos="1134"/>
                <w:tab w:val="left" w:pos="2268"/>
              </w:tabs>
            </w:pPr>
            <w:r w:rsidRPr="003F185D">
              <w:rPr>
                <w:bCs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3F185D">
              <w:rPr>
                <w:bCs/>
                <w:sz w:val="18"/>
                <w:szCs w:val="18"/>
              </w:rPr>
              <w:instrText xml:space="preserve"> FORMTEXT </w:instrText>
            </w:r>
            <w:r w:rsidRPr="003F185D">
              <w:rPr>
                <w:bCs/>
                <w:sz w:val="18"/>
                <w:szCs w:val="18"/>
              </w:rPr>
            </w:r>
            <w:r w:rsidRPr="003F185D">
              <w:rPr>
                <w:bCs/>
                <w:sz w:val="18"/>
                <w:szCs w:val="18"/>
              </w:rPr>
              <w:fldChar w:fldCharType="separate"/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t> </w:t>
            </w:r>
            <w:r w:rsidRPr="003F185D">
              <w:rPr>
                <w:bCs/>
                <w:sz w:val="18"/>
                <w:szCs w:val="18"/>
              </w:rPr>
              <w:fldChar w:fldCharType="end"/>
            </w:r>
          </w:p>
        </w:tc>
      </w:tr>
    </w:tbl>
    <w:p w14:paraId="3BDDD8E3" w14:textId="77777777" w:rsidR="00A2067C" w:rsidRPr="00ED5751" w:rsidRDefault="00A2067C" w:rsidP="006A5C97">
      <w:pPr>
        <w:spacing w:before="840" w:after="840"/>
      </w:pPr>
      <w:r w:rsidRPr="00ED5751">
        <w:t>Mit dieser Unterschrift bestätigt die/der Unterzeichnende die Vollständigkeit und Richtigkeit der vorstehenden Angaben: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8"/>
        <w:gridCol w:w="423"/>
        <w:gridCol w:w="5290"/>
      </w:tblGrid>
      <w:tr w:rsidR="00A2067C" w:rsidRPr="006A5C97" w14:paraId="4BEF0FC9" w14:textId="77777777" w:rsidTr="006A5C97">
        <w:tc>
          <w:tcPr>
            <w:tcW w:w="1851" w:type="pct"/>
            <w:tcBorders>
              <w:bottom w:val="dotted" w:sz="4" w:space="0" w:color="auto"/>
            </w:tcBorders>
            <w:vAlign w:val="bottom"/>
          </w:tcPr>
          <w:p w14:paraId="48D65807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80" w:lineRule="exact"/>
              <w:jc w:val="both"/>
              <w:rPr>
                <w:rFonts w:cs="Arial"/>
                <w:sz w:val="22"/>
                <w:szCs w:val="22"/>
              </w:rPr>
            </w:pPr>
            <w:r w:rsidRPr="00805F64">
              <w:rPr>
                <w:bCs/>
                <w:sz w:val="18"/>
                <w:szCs w:val="18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 w:rsidRPr="00805F64">
              <w:rPr>
                <w:bCs/>
                <w:sz w:val="18"/>
                <w:szCs w:val="18"/>
              </w:rPr>
              <w:instrText xml:space="preserve"> FORMTEXT </w:instrText>
            </w:r>
            <w:r w:rsidRPr="00805F64">
              <w:rPr>
                <w:bCs/>
                <w:sz w:val="18"/>
                <w:szCs w:val="18"/>
              </w:rPr>
            </w:r>
            <w:r w:rsidRPr="00805F64">
              <w:rPr>
                <w:bCs/>
                <w:sz w:val="18"/>
                <w:szCs w:val="18"/>
              </w:rPr>
              <w:fldChar w:fldCharType="separate"/>
            </w:r>
            <w:r w:rsidRPr="00805F64">
              <w:rPr>
                <w:bCs/>
                <w:sz w:val="18"/>
                <w:szCs w:val="18"/>
              </w:rPr>
              <w:t> </w:t>
            </w:r>
            <w:r w:rsidRPr="00805F64">
              <w:rPr>
                <w:bCs/>
                <w:sz w:val="18"/>
                <w:szCs w:val="18"/>
              </w:rPr>
              <w:t> </w:t>
            </w:r>
            <w:r w:rsidRPr="00805F64">
              <w:rPr>
                <w:bCs/>
                <w:sz w:val="18"/>
                <w:szCs w:val="18"/>
              </w:rPr>
              <w:t> </w:t>
            </w:r>
            <w:r w:rsidRPr="00805F64">
              <w:rPr>
                <w:bCs/>
                <w:sz w:val="18"/>
                <w:szCs w:val="18"/>
              </w:rPr>
              <w:t> </w:t>
            </w:r>
            <w:r w:rsidRPr="00805F64">
              <w:rPr>
                <w:bCs/>
                <w:sz w:val="18"/>
                <w:szCs w:val="18"/>
              </w:rPr>
              <w:t> </w:t>
            </w:r>
            <w:r w:rsidRPr="00805F64"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233" w:type="pct"/>
            <w:vAlign w:val="bottom"/>
          </w:tcPr>
          <w:p w14:paraId="61FBDD08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80" w:lineRule="exact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2916" w:type="pct"/>
            <w:tcBorders>
              <w:bottom w:val="dotted" w:sz="4" w:space="0" w:color="auto"/>
            </w:tcBorders>
            <w:vAlign w:val="bottom"/>
          </w:tcPr>
          <w:p w14:paraId="165B699B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80" w:lineRule="exact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A2067C" w:rsidRPr="006A5C97" w14:paraId="5B8FDD09" w14:textId="77777777" w:rsidTr="006A5C97">
        <w:tc>
          <w:tcPr>
            <w:tcW w:w="1851" w:type="pct"/>
            <w:tcBorders>
              <w:top w:val="dotted" w:sz="4" w:space="0" w:color="auto"/>
            </w:tcBorders>
          </w:tcPr>
          <w:p w14:paraId="2D3D7FDE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40" w:lineRule="auto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Ort, </w:t>
            </w:r>
            <w:r w:rsidRPr="006A5C97">
              <w:rPr>
                <w:rFonts w:cs="Arial"/>
                <w:sz w:val="22"/>
                <w:szCs w:val="22"/>
              </w:rPr>
              <w:t>Datum</w:t>
            </w:r>
          </w:p>
        </w:tc>
        <w:tc>
          <w:tcPr>
            <w:tcW w:w="233" w:type="pct"/>
          </w:tcPr>
          <w:p w14:paraId="2B5F2611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40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2916" w:type="pct"/>
            <w:tcBorders>
              <w:top w:val="dotted" w:sz="4" w:space="0" w:color="auto"/>
            </w:tcBorders>
          </w:tcPr>
          <w:p w14:paraId="7C441969" w14:textId="77777777" w:rsidR="00A2067C" w:rsidRPr="006A5C97" w:rsidRDefault="00A2067C" w:rsidP="006A5C97">
            <w:pPr>
              <w:pStyle w:val="Text1"/>
              <w:tabs>
                <w:tab w:val="left" w:pos="1276"/>
                <w:tab w:val="left" w:pos="5529"/>
              </w:tabs>
              <w:spacing w:line="240" w:lineRule="auto"/>
              <w:jc w:val="both"/>
              <w:rPr>
                <w:rFonts w:cs="Arial"/>
                <w:sz w:val="22"/>
                <w:szCs w:val="22"/>
              </w:rPr>
            </w:pPr>
            <w:r w:rsidRPr="006A5C97">
              <w:rPr>
                <w:rFonts w:cs="Arial"/>
                <w:sz w:val="22"/>
                <w:szCs w:val="22"/>
              </w:rPr>
              <w:t>Unterschrift</w:t>
            </w:r>
          </w:p>
        </w:tc>
      </w:tr>
    </w:tbl>
    <w:p w14:paraId="391F80E8" w14:textId="77777777" w:rsidR="00A2067C" w:rsidRPr="006A5C97" w:rsidRDefault="00A2067C" w:rsidP="006A5C97">
      <w:pPr>
        <w:pStyle w:val="Text1"/>
        <w:tabs>
          <w:tab w:val="left" w:pos="1276"/>
          <w:tab w:val="left" w:pos="5529"/>
        </w:tabs>
        <w:spacing w:line="240" w:lineRule="auto"/>
        <w:jc w:val="both"/>
        <w:rPr>
          <w:rFonts w:cs="Arial"/>
          <w:sz w:val="22"/>
          <w:szCs w:val="22"/>
        </w:rPr>
      </w:pPr>
    </w:p>
    <w:p w14:paraId="08A10792" w14:textId="77777777" w:rsidR="00A2067C" w:rsidRPr="006A5C97" w:rsidRDefault="00A2067C" w:rsidP="006A5C97"/>
    <w:p w14:paraId="24AC23DD" w14:textId="77777777" w:rsidR="00A2067C" w:rsidRDefault="00A2067C" w:rsidP="00ED5751"/>
    <w:p w14:paraId="7AE8951F" w14:textId="77777777" w:rsidR="00A2067C" w:rsidRPr="00ED5751" w:rsidRDefault="00A2067C" w:rsidP="00ED5751"/>
    <w:p w14:paraId="47ADBD2C" w14:textId="77777777" w:rsidR="00A2067C" w:rsidRPr="00ED5751" w:rsidRDefault="00A2067C" w:rsidP="00A2067C">
      <w:pPr>
        <w:pStyle w:val="Blocksatz"/>
      </w:pPr>
      <w:r w:rsidRPr="00ED5751">
        <w:t xml:space="preserve">Beilagen: </w:t>
      </w:r>
    </w:p>
    <w:p w14:paraId="6F3F2503" w14:textId="77777777" w:rsidR="00A2067C" w:rsidRPr="00ED5751" w:rsidRDefault="00A2067C" w:rsidP="00A2067C">
      <w:pPr>
        <w:pStyle w:val="Aufzhlung1"/>
      </w:pPr>
      <w:r w:rsidRPr="00ED5751">
        <w:t xml:space="preserve">Aktueller Auszug aus dem Zentralstrafregister (nicht älter als 3 Monate) und gegebenenfalls die zugrunde liegenden Urteile </w:t>
      </w:r>
    </w:p>
    <w:p w14:paraId="647BD0BC" w14:textId="77777777" w:rsidR="00A2067C" w:rsidRDefault="00A2067C" w:rsidP="00A2067C">
      <w:pPr>
        <w:pStyle w:val="Aufzhlung1"/>
      </w:pPr>
      <w:r w:rsidRPr="00ED5751">
        <w:t>Aktueller Auszug aus dem Betreibungsregister (nicht älter als 3 Monate) und allenfalls bestehende Verlustscheine</w:t>
      </w:r>
    </w:p>
    <w:p w14:paraId="1B733738" w14:textId="77777777" w:rsidR="00D909B2" w:rsidRPr="00A2067C" w:rsidRDefault="00D909B2" w:rsidP="00A2067C"/>
    <w:sectPr w:rsidR="00D909B2" w:rsidRPr="00A2067C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81087" w14:textId="77777777" w:rsidR="00A2067C" w:rsidRDefault="00A2067C" w:rsidP="00F91D37">
      <w:pPr>
        <w:spacing w:line="240" w:lineRule="auto"/>
      </w:pPr>
      <w:r>
        <w:separator/>
      </w:r>
    </w:p>
  </w:endnote>
  <w:endnote w:type="continuationSeparator" w:id="0">
    <w:p w14:paraId="31BE14CA" w14:textId="77777777" w:rsidR="00A2067C" w:rsidRDefault="00A2067C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087DA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6B4B7BEA" wp14:editId="49DDB066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6D5C33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4B7BEA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006D5C33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4BA88FF6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58C52493" wp14:editId="1E190E58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424811DF" wp14:editId="61E271ED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5274A1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4811DF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2F5274A1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CA79B13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473969BD" wp14:editId="009A4CEF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64F4DF0C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71839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4C2DC232" wp14:editId="127FD2E8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251847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2DC23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07251847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4E590C49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4CCAC07C" wp14:editId="1947235A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5923E00D" wp14:editId="505740F1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70036D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23E00D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5270036D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49393498" w14:textId="77777777" w:rsidR="006538AD" w:rsidRDefault="00A2067C" w:rsidP="00D909B2">
    <w:pPr>
      <w:pStyle w:val="Fuzeile"/>
      <w:tabs>
        <w:tab w:val="left" w:pos="0"/>
      </w:tabs>
      <w:ind w:left="-284"/>
      <w:rPr>
        <w:szCs w:val="14"/>
      </w:rPr>
    </w:pPr>
    <w:r>
      <w:pict w14:anchorId="3E633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8" type="#_x0000_t75" style="width:8.5pt;height:6.25pt;visibility:visible;mso-wrap-style:square">
          <v:imagedata r:id="rId2" o:title=""/>
        </v:shape>
      </w:pict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32A39086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5EBD0" w14:textId="77777777" w:rsidR="00A2067C" w:rsidRDefault="00A2067C" w:rsidP="00EE6673">
      <w:pPr>
        <w:pStyle w:val="Fussnotentrennlinie"/>
      </w:pPr>
    </w:p>
  </w:footnote>
  <w:footnote w:type="continuationSeparator" w:id="0">
    <w:p w14:paraId="4641667A" w14:textId="77777777" w:rsidR="00A2067C" w:rsidRDefault="00A2067C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3872B" w14:textId="77777777" w:rsidR="006538AD" w:rsidRDefault="006538AD">
    <w:pPr>
      <w:pStyle w:val="Kopfzeile"/>
    </w:pPr>
  </w:p>
  <w:p w14:paraId="7585405A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4ADAE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3A861510" wp14:editId="44E2CF0B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DEFD430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18E7A66F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3" type="#_x0000_t75" style="width:24pt;height:24pt" o:bullet="t">
        <v:imagedata r:id="rId1" o:title="Vorlagenbauer Icon 32x32"/>
      </v:shape>
    </w:pict>
  </w:numPicBullet>
  <w:numPicBullet w:numPicBulletId="1">
    <w:pict>
      <v:shape id="_x0000_i1084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85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74EB2"/>
    <w:multiLevelType w:val="hybridMultilevel"/>
    <w:tmpl w:val="6AACDC8C"/>
    <w:lvl w:ilvl="0" w:tplc="0DDC03B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6" w15:restartNumberingAfterBreak="0">
    <w:nsid w:val="19F20423"/>
    <w:multiLevelType w:val="multilevel"/>
    <w:tmpl w:val="41C45E36"/>
    <w:numStyleLink w:val="Absatz-Nummerierung"/>
  </w:abstractNum>
  <w:abstractNum w:abstractNumId="7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23EE2167"/>
    <w:multiLevelType w:val="multilevel"/>
    <w:tmpl w:val="41C45E36"/>
    <w:numStyleLink w:val="Absatz-Nummerierung"/>
  </w:abstractNum>
  <w:abstractNum w:abstractNumId="9" w15:restartNumberingAfterBreak="0">
    <w:nsid w:val="29D6361B"/>
    <w:multiLevelType w:val="multilevel"/>
    <w:tmpl w:val="41C45E36"/>
    <w:numStyleLink w:val="Absatz-Nummerierung"/>
  </w:abstractNum>
  <w:abstractNum w:abstractNumId="10" w15:restartNumberingAfterBreak="0">
    <w:nsid w:val="2B4D60D5"/>
    <w:multiLevelType w:val="multilevel"/>
    <w:tmpl w:val="6FE080D4"/>
    <w:numStyleLink w:val="AufzhlungenListe"/>
  </w:abstractNum>
  <w:abstractNum w:abstractNumId="11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A0E6981"/>
    <w:multiLevelType w:val="multilevel"/>
    <w:tmpl w:val="8ADEE060"/>
    <w:numStyleLink w:val="NummerierteberschriftenListe"/>
  </w:abstractNum>
  <w:abstractNum w:abstractNumId="13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6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00F579A"/>
    <w:multiLevelType w:val="multilevel"/>
    <w:tmpl w:val="41C45E36"/>
    <w:numStyleLink w:val="Absatz-Nummerierung"/>
  </w:abstractNum>
  <w:abstractNum w:abstractNumId="18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721D16FF"/>
    <w:multiLevelType w:val="multilevel"/>
    <w:tmpl w:val="8ADEE060"/>
    <w:numStyleLink w:val="NummerierteberschriftenListe"/>
  </w:abstractNum>
  <w:abstractNum w:abstractNumId="20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6"/>
  </w:num>
  <w:num w:numId="2" w16cid:durableId="1073507391">
    <w:abstractNumId w:val="15"/>
  </w:num>
  <w:num w:numId="3" w16cid:durableId="1074162686">
    <w:abstractNumId w:val="7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10"/>
  </w:num>
  <w:num w:numId="7" w16cid:durableId="146041723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9"/>
  </w:num>
  <w:num w:numId="9" w16cid:durableId="2043094968">
    <w:abstractNumId w:val="21"/>
  </w:num>
  <w:num w:numId="10" w16cid:durableId="394354220">
    <w:abstractNumId w:val="20"/>
  </w:num>
  <w:num w:numId="11" w16cid:durableId="217790418">
    <w:abstractNumId w:val="0"/>
  </w:num>
  <w:num w:numId="12" w16cid:durableId="1528640349">
    <w:abstractNumId w:val="13"/>
  </w:num>
  <w:num w:numId="13" w16cid:durableId="1279485333">
    <w:abstractNumId w:val="14"/>
  </w:num>
  <w:num w:numId="14" w16cid:durableId="306784630">
    <w:abstractNumId w:val="17"/>
  </w:num>
  <w:num w:numId="15" w16cid:durableId="1594163627">
    <w:abstractNumId w:val="8"/>
  </w:num>
  <w:num w:numId="16" w16cid:durableId="2098205144">
    <w:abstractNumId w:val="12"/>
  </w:num>
  <w:num w:numId="17" w16cid:durableId="376128276">
    <w:abstractNumId w:val="9"/>
  </w:num>
  <w:num w:numId="18" w16cid:durableId="1089541418">
    <w:abstractNumId w:val="6"/>
  </w:num>
  <w:num w:numId="19" w16cid:durableId="2117796969">
    <w:abstractNumId w:val="18"/>
  </w:num>
  <w:num w:numId="20" w16cid:durableId="1728871644">
    <w:abstractNumId w:val="11"/>
  </w:num>
  <w:num w:numId="21" w16cid:durableId="1681660041">
    <w:abstractNumId w:val="3"/>
  </w:num>
  <w:num w:numId="22" w16cid:durableId="1220939379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67C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31B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067C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65D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52CE65E"/>
  <w15:docId w15:val="{71CFAB0C-4021-4816-9F4F-4E59705F3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Betreff">
    <w:name w:val="Betreff"/>
    <w:basedOn w:val="Standard"/>
    <w:rsid w:val="00A2067C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 Black" w:eastAsia="Times New Roman" w:hAnsi="Arial Black" w:cs="Times New Roman"/>
      <w:spacing w:val="0"/>
      <w:sz w:val="22"/>
      <w:lang w:eastAsia="de-CH"/>
    </w:rPr>
  </w:style>
  <w:style w:type="paragraph" w:customStyle="1" w:styleId="Text1">
    <w:name w:val="Text1"/>
    <w:basedOn w:val="Standard"/>
    <w:rsid w:val="00A2067C"/>
    <w:pPr>
      <w:overflowPunct w:val="0"/>
      <w:autoSpaceDE w:val="0"/>
      <w:autoSpaceDN w:val="0"/>
      <w:adjustRightInd w:val="0"/>
      <w:spacing w:line="280" w:lineRule="atLeast"/>
      <w:textAlignment w:val="baseline"/>
    </w:pPr>
    <w:rPr>
      <w:rFonts w:ascii="Arial" w:eastAsia="Times New Roman" w:hAnsi="Arial" w:cs="Times New Roman"/>
      <w:spacing w:val="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2</Pages>
  <Words>376</Words>
  <Characters>2372</Characters>
  <Application>Microsoft Office Word</Application>
  <DocSecurity>0</DocSecurity>
  <Lines>19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1</cp:revision>
  <dcterms:created xsi:type="dcterms:W3CDTF">2025-12-05T07:23:00Z</dcterms:created>
  <dcterms:modified xsi:type="dcterms:W3CDTF">2025-12-05T07:25:00Z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