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F35E" w14:textId="4A4E94D9" w:rsidR="00A76FF5" w:rsidRDefault="00B16B11" w:rsidP="00D909B2">
      <w:pPr>
        <w:pStyle w:val="Titel"/>
      </w:pPr>
      <w:sdt>
        <w:sdtPr>
          <w:id w:val="-1052764725"/>
          <w:placeholder>
            <w:docPart w:val="ECD0B1CE0527461F82ECD32F3CF018B2"/>
          </w:placeholder>
          <w:text w:multiLine="1"/>
        </w:sdtPr>
        <w:sdtEndPr/>
        <w:sdtContent>
          <w:r>
            <w:t>Bestätigung des Stiftungsrates einer revisionsbefreiten Stiftung</w:t>
          </w:r>
        </w:sdtContent>
      </w:sdt>
    </w:p>
    <w:p w14:paraId="4DA11A08" w14:textId="77777777" w:rsidR="00B16B11" w:rsidRDefault="00B16B11" w:rsidP="00B16B11"/>
    <w:p w14:paraId="39D8D7C8" w14:textId="77777777" w:rsidR="00B16B11" w:rsidRPr="004A07F7" w:rsidRDefault="00B16B11" w:rsidP="00B16B11">
      <w:pPr>
        <w:pStyle w:val="berschrift3"/>
        <w:rPr>
          <w:lang w:eastAsia="de-CH"/>
        </w:rPr>
      </w:pPr>
      <w:r w:rsidRPr="004A07F7">
        <w:rPr>
          <w:lang w:eastAsia="de-CH"/>
        </w:rPr>
        <w:t>Jahresrechnung 20</w:t>
      </w:r>
      <w:r w:rsidRPr="004A07F7">
        <w:rPr>
          <w:lang w:eastAsia="de-CH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4A07F7">
        <w:rPr>
          <w:lang w:eastAsia="de-CH"/>
        </w:rPr>
        <w:instrText xml:space="preserve"> FORMTEXT </w:instrText>
      </w:r>
      <w:r w:rsidRPr="004A07F7">
        <w:rPr>
          <w:lang w:eastAsia="de-CH"/>
        </w:rPr>
      </w:r>
      <w:r w:rsidRPr="004A07F7">
        <w:rPr>
          <w:lang w:eastAsia="de-CH"/>
        </w:rPr>
        <w:fldChar w:fldCharType="separate"/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lang w:eastAsia="de-CH"/>
        </w:rPr>
        <w:fldChar w:fldCharType="end"/>
      </w:r>
    </w:p>
    <w:p w14:paraId="4EDAF8A9" w14:textId="77777777" w:rsidR="00B16B11" w:rsidRPr="004A07F7" w:rsidRDefault="00B16B11" w:rsidP="00B16B11">
      <w:pPr>
        <w:pStyle w:val="berschrift3"/>
        <w:rPr>
          <w:lang w:eastAsia="de-CH"/>
        </w:rPr>
      </w:pPr>
      <w:r w:rsidRPr="004A07F7">
        <w:rPr>
          <w:lang w:eastAsia="de-CH"/>
        </w:rPr>
        <w:t xml:space="preserve">Bilanzstichtag </w:t>
      </w:r>
      <w:r w:rsidRPr="004A07F7">
        <w:rPr>
          <w:lang w:eastAsia="de-CH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4A07F7">
        <w:rPr>
          <w:lang w:eastAsia="de-CH"/>
        </w:rPr>
        <w:instrText xml:space="preserve"> FORMTEXT </w:instrText>
      </w:r>
      <w:r w:rsidRPr="004A07F7">
        <w:rPr>
          <w:lang w:eastAsia="de-CH"/>
        </w:rPr>
      </w:r>
      <w:r w:rsidRPr="004A07F7">
        <w:rPr>
          <w:lang w:eastAsia="de-CH"/>
        </w:rPr>
        <w:fldChar w:fldCharType="separate"/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lang w:eastAsia="de-CH"/>
        </w:rPr>
        <w:fldChar w:fldCharType="end"/>
      </w:r>
    </w:p>
    <w:p w14:paraId="41823F8A" w14:textId="77777777" w:rsidR="00B16B11" w:rsidRPr="004A07F7" w:rsidRDefault="00B16B11" w:rsidP="00B16B11">
      <w:pPr>
        <w:pStyle w:val="berschrift3"/>
        <w:rPr>
          <w:lang w:eastAsia="de-CH"/>
        </w:rPr>
      </w:pPr>
      <w:r w:rsidRPr="004A07F7">
        <w:rPr>
          <w:lang w:eastAsia="de-CH"/>
        </w:rPr>
        <w:fldChar w:fldCharType="begin">
          <w:ffData>
            <w:name w:val=""/>
            <w:enabled/>
            <w:calcOnExit w:val="0"/>
            <w:textInput>
              <w:default w:val="Name der Stiftung"/>
            </w:textInput>
          </w:ffData>
        </w:fldChar>
      </w:r>
      <w:r w:rsidRPr="004A07F7">
        <w:rPr>
          <w:lang w:eastAsia="de-CH"/>
        </w:rPr>
        <w:instrText xml:space="preserve"> FORMTEXT </w:instrText>
      </w:r>
      <w:r w:rsidRPr="004A07F7">
        <w:rPr>
          <w:lang w:eastAsia="de-CH"/>
        </w:rPr>
      </w:r>
      <w:r w:rsidRPr="004A07F7">
        <w:rPr>
          <w:lang w:eastAsia="de-CH"/>
        </w:rPr>
        <w:fldChar w:fldCharType="separate"/>
      </w:r>
      <w:r w:rsidRPr="004A07F7">
        <w:rPr>
          <w:noProof/>
          <w:lang w:eastAsia="de-CH"/>
        </w:rPr>
        <w:t>Name der Stiftung</w:t>
      </w:r>
      <w:r w:rsidRPr="004A07F7">
        <w:rPr>
          <w:lang w:eastAsia="de-CH"/>
        </w:rPr>
        <w:fldChar w:fldCharType="end"/>
      </w:r>
    </w:p>
    <w:p w14:paraId="3CCC6A4C" w14:textId="77777777" w:rsidR="00B16B11" w:rsidRPr="004A07F7" w:rsidRDefault="00B16B11" w:rsidP="00B16B11">
      <w:pPr>
        <w:pStyle w:val="berschrift3"/>
        <w:rPr>
          <w:lang w:eastAsia="de-CH"/>
        </w:rPr>
      </w:pPr>
      <w:r w:rsidRPr="004A07F7">
        <w:rPr>
          <w:lang w:eastAsia="de-CH"/>
        </w:rPr>
        <w:t xml:space="preserve">Kunden-Kennung (Stiftungsnummer) </w:t>
      </w:r>
      <w:r w:rsidRPr="004A07F7">
        <w:rPr>
          <w:lang w:eastAsia="de-CH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4A07F7">
        <w:rPr>
          <w:lang w:eastAsia="de-CH"/>
        </w:rPr>
        <w:instrText xml:space="preserve"> FORMTEXT </w:instrText>
      </w:r>
      <w:r w:rsidRPr="004A07F7">
        <w:rPr>
          <w:lang w:eastAsia="de-CH"/>
        </w:rPr>
      </w:r>
      <w:r w:rsidRPr="004A07F7">
        <w:rPr>
          <w:lang w:eastAsia="de-CH"/>
        </w:rPr>
        <w:fldChar w:fldCharType="separate"/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noProof/>
          <w:lang w:eastAsia="de-CH"/>
        </w:rPr>
        <w:t> </w:t>
      </w:r>
      <w:r w:rsidRPr="004A07F7">
        <w:rPr>
          <w:lang w:eastAsia="de-CH"/>
        </w:rPr>
        <w:fldChar w:fldCharType="end"/>
      </w:r>
    </w:p>
    <w:p w14:paraId="0916C54C" w14:textId="77777777" w:rsidR="00B16B11" w:rsidRPr="004A07F7" w:rsidRDefault="00B16B11" w:rsidP="00B16B11">
      <w:pPr>
        <w:pStyle w:val="Empfngeradresse"/>
        <w:rPr>
          <w:rFonts w:eastAsia="Times New Roman" w:cs="Times New Roman"/>
          <w:sz w:val="22"/>
          <w:lang w:eastAsia="de-CH"/>
        </w:rPr>
      </w:pPr>
    </w:p>
    <w:p w14:paraId="499BA65D" w14:textId="77777777" w:rsidR="00B16B11" w:rsidRPr="004A07F7" w:rsidRDefault="00B16B11" w:rsidP="00B16B11">
      <w:pPr>
        <w:pStyle w:val="Empfngeradresse"/>
        <w:rPr>
          <w:rFonts w:eastAsia="Times New Roman" w:cs="Times New Roman"/>
          <w:noProof/>
          <w:sz w:val="22"/>
          <w:lang w:eastAsia="de-CH"/>
        </w:rPr>
      </w:pPr>
    </w:p>
    <w:p w14:paraId="734A08A3" w14:textId="77777777" w:rsidR="00B16B11" w:rsidRPr="004A07F7" w:rsidRDefault="00B16B11" w:rsidP="00B16B11">
      <w:pPr>
        <w:pStyle w:val="Empfngeradresse"/>
        <w:rPr>
          <w:rFonts w:eastAsia="Times New Roman" w:cs="Times New Roman"/>
          <w:noProof/>
          <w:sz w:val="22"/>
          <w:lang w:eastAsia="de-CH"/>
        </w:rPr>
      </w:pPr>
    </w:p>
    <w:p w14:paraId="7A3A40A9" w14:textId="77777777" w:rsidR="00B16B11" w:rsidRPr="004A07F7" w:rsidRDefault="00B16B11" w:rsidP="00B16B11">
      <w:pPr>
        <w:pStyle w:val="Aufzhlung1"/>
        <w:numPr>
          <w:ilvl w:val="0"/>
          <w:numId w:val="0"/>
        </w:numPr>
        <w:ind w:left="284" w:hanging="284"/>
      </w:pPr>
      <w:r w:rsidRPr="004A07F7">
        <w:t>Der Stiftungsrat bestätigt, dass</w:t>
      </w:r>
    </w:p>
    <w:p w14:paraId="27CF7F85" w14:textId="5A264D50" w:rsidR="00B16B11" w:rsidRPr="004A07F7" w:rsidRDefault="00B16B11" w:rsidP="00B16B11">
      <w:pPr>
        <w:pStyle w:val="Aufzhlung1"/>
      </w:pPr>
      <w:r w:rsidRPr="004A07F7">
        <w:t>alle Geschäftsvorfälle und Sachverhalte vollständig, wahrheitsgetreu und systematisch erfasst sind,</w:t>
      </w:r>
    </w:p>
    <w:p w14:paraId="5E5BC8FD" w14:textId="3ADC78E5" w:rsidR="00B16B11" w:rsidRPr="004A07F7" w:rsidRDefault="00B16B11" w:rsidP="00B16B11">
      <w:pPr>
        <w:pStyle w:val="Aufzhlung1"/>
      </w:pPr>
      <w:r w:rsidRPr="004A07F7">
        <w:t>alle bilanzierungspflichtigen Vermögenswerte und Verpflichtungen berücksichtigt sind,</w:t>
      </w:r>
    </w:p>
    <w:p w14:paraId="023A6A2E" w14:textId="2B03BDB1" w:rsidR="00B16B11" w:rsidRPr="004A07F7" w:rsidRDefault="00B16B11" w:rsidP="00B16B11">
      <w:pPr>
        <w:pStyle w:val="Aufzhlung1"/>
      </w:pPr>
      <w:r w:rsidRPr="004A07F7">
        <w:t>die Bestimmungen von Urkunde und Reglement eingehalten sind,</w:t>
      </w:r>
    </w:p>
    <w:p w14:paraId="16081924" w14:textId="6B5B6AEE" w:rsidR="00B16B11" w:rsidRPr="004A07F7" w:rsidRDefault="00B16B11" w:rsidP="00B16B11">
      <w:pPr>
        <w:pStyle w:val="Aufzhlung1"/>
      </w:pPr>
      <w:r w:rsidRPr="004A07F7">
        <w:t>das Stiftungsvermögen seinem Zweck gemäss verwendet wurde,</w:t>
      </w:r>
    </w:p>
    <w:p w14:paraId="4FB936EC" w14:textId="222AAC86" w:rsidR="00B16B11" w:rsidRPr="004A07F7" w:rsidRDefault="00B16B11" w:rsidP="00B16B11">
      <w:pPr>
        <w:pStyle w:val="Aufzhlung1"/>
      </w:pPr>
      <w:r w:rsidRPr="004A07F7">
        <w:t>die Stiftung nicht öffentlich zu Spenden ode</w:t>
      </w:r>
      <w:r>
        <w:t>r sonstigen Zuwendungen aufruft,</w:t>
      </w:r>
    </w:p>
    <w:p w14:paraId="0F7CD919" w14:textId="665A38D1" w:rsidR="00B16B11" w:rsidRPr="004A07F7" w:rsidRDefault="00B16B11" w:rsidP="00B16B11">
      <w:pPr>
        <w:pStyle w:val="Aufzhlung1"/>
      </w:pPr>
      <w:r w:rsidRPr="004A07F7">
        <w:t>die Vorschriften betreffend die Führung und Aufbewahrung der Geschäftsbücher eingehalten sind.</w:t>
      </w:r>
    </w:p>
    <w:p w14:paraId="43A153FF" w14:textId="77777777" w:rsidR="00B16B11" w:rsidRPr="004A07F7" w:rsidRDefault="00B16B11" w:rsidP="00B16B11">
      <w:pPr>
        <w:pStyle w:val="TextAllgemein"/>
        <w:rPr>
          <w:sz w:val="22"/>
        </w:rPr>
      </w:pPr>
    </w:p>
    <w:p w14:paraId="1F203528" w14:textId="77777777" w:rsidR="00B16B11" w:rsidRDefault="00B16B11" w:rsidP="00B16B11">
      <w:pPr>
        <w:pStyle w:val="TextAllgemein"/>
        <w:rPr>
          <w:sz w:val="22"/>
          <w:lang w:eastAsia="de-CH"/>
        </w:rPr>
      </w:pPr>
      <w:r w:rsidRPr="004A07F7">
        <w:rPr>
          <w:sz w:val="22"/>
          <w:lang w:eastAsia="de-CH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4A07F7">
        <w:rPr>
          <w:sz w:val="22"/>
          <w:lang w:eastAsia="de-CH"/>
        </w:rPr>
        <w:instrText xml:space="preserve"> FORMTEXT </w:instrText>
      </w:r>
      <w:r w:rsidRPr="004A07F7">
        <w:rPr>
          <w:sz w:val="22"/>
          <w:lang w:eastAsia="de-CH"/>
        </w:rPr>
      </w:r>
      <w:r w:rsidRPr="004A07F7">
        <w:rPr>
          <w:sz w:val="22"/>
          <w:lang w:eastAsia="de-CH"/>
        </w:rPr>
        <w:fldChar w:fldCharType="separate"/>
      </w:r>
      <w:r w:rsidRPr="004A07F7">
        <w:rPr>
          <w:noProof/>
          <w:sz w:val="22"/>
          <w:lang w:eastAsia="de-CH"/>
        </w:rPr>
        <w:t> </w:t>
      </w:r>
      <w:r w:rsidRPr="004A07F7">
        <w:rPr>
          <w:noProof/>
          <w:sz w:val="22"/>
          <w:lang w:eastAsia="de-CH"/>
        </w:rPr>
        <w:t> </w:t>
      </w:r>
      <w:r w:rsidRPr="004A07F7">
        <w:rPr>
          <w:noProof/>
          <w:sz w:val="22"/>
          <w:lang w:eastAsia="de-CH"/>
        </w:rPr>
        <w:t> </w:t>
      </w:r>
      <w:r w:rsidRPr="004A07F7">
        <w:rPr>
          <w:noProof/>
          <w:sz w:val="22"/>
          <w:lang w:eastAsia="de-CH"/>
        </w:rPr>
        <w:t> </w:t>
      </w:r>
      <w:r w:rsidRPr="004A07F7">
        <w:rPr>
          <w:noProof/>
          <w:sz w:val="22"/>
          <w:lang w:eastAsia="de-CH"/>
        </w:rPr>
        <w:t> </w:t>
      </w:r>
      <w:r w:rsidRPr="004A07F7">
        <w:rPr>
          <w:sz w:val="22"/>
          <w:lang w:eastAsia="de-CH"/>
        </w:rPr>
        <w:fldChar w:fldCharType="end"/>
      </w:r>
    </w:p>
    <w:p w14:paraId="31A3F901" w14:textId="77777777" w:rsidR="00B16B11" w:rsidRDefault="00B16B11" w:rsidP="00B16B11">
      <w:pPr>
        <w:pStyle w:val="Blocksatz"/>
        <w:rPr>
          <w:lang w:eastAsia="de-CH"/>
        </w:rPr>
      </w:pPr>
      <w:r w:rsidRPr="004A07F7">
        <w:rPr>
          <w:lang w:eastAsia="de-CH"/>
        </w:rPr>
        <w:t>Ort, Datum</w:t>
      </w:r>
    </w:p>
    <w:p w14:paraId="7A945B0D" w14:textId="77777777" w:rsidR="00B16B11" w:rsidRPr="004A07F7" w:rsidRDefault="00B16B11" w:rsidP="00B16B11">
      <w:pPr>
        <w:pStyle w:val="Blocksatz"/>
      </w:pPr>
    </w:p>
    <w:p w14:paraId="2875EAB3" w14:textId="77777777" w:rsidR="00B16B11" w:rsidRDefault="00B16B11" w:rsidP="00B16B11">
      <w:pPr>
        <w:pStyle w:val="Blocksatz"/>
      </w:pPr>
      <w:r w:rsidRPr="00F2535D">
        <w:t>Rechtsgültige Unterschrift</w:t>
      </w:r>
      <w:r w:rsidRPr="004A07F7">
        <w:t>:</w:t>
      </w:r>
    </w:p>
    <w:p w14:paraId="4EB99AEF" w14:textId="77777777" w:rsidR="00B16B11" w:rsidRDefault="00B16B11" w:rsidP="00B16B11">
      <w:pPr>
        <w:pStyle w:val="Blocksatz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B16B11" w14:paraId="0C19C001" w14:textId="77777777" w:rsidTr="00FB7516">
        <w:tc>
          <w:tcPr>
            <w:tcW w:w="4531" w:type="dxa"/>
          </w:tcPr>
          <w:p w14:paraId="4179AEB9" w14:textId="77777777" w:rsidR="00B16B11" w:rsidRDefault="00B16B11" w:rsidP="00B16B11">
            <w:pPr>
              <w:pStyle w:val="Blocksatz"/>
            </w:pPr>
            <w:sdt>
              <w:sdtPr>
                <w:rPr>
                  <w:noProof/>
                  <w:lang w:eastAsia="de-CH"/>
                </w:rPr>
                <w:id w:val="1941574376"/>
                <w:picture/>
              </w:sdtPr>
              <w:sdtContent>
                <w:r w:rsidRPr="004A07F7">
                  <w:rPr>
                    <w:noProof/>
                    <w:lang w:eastAsia="de-CH"/>
                  </w:rPr>
                  <w:drawing>
                    <wp:inline distT="0" distB="0" distL="0" distR="0" wp14:anchorId="2A680EFB" wp14:editId="7FC13358">
                      <wp:extent cx="1266825" cy="438150"/>
                      <wp:effectExtent l="0" t="0" r="9525" b="0"/>
                      <wp:docPr id="1" name="Bild 5" descr="Ein Bild, das weiß, Design enthält.&#10;&#10;KI-generierte Inhalte können fehlerhaft sein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Bild 5" descr="Ein Bild, das weiß, Design enthält.&#10;&#10;KI-generierte Inhalte können fehlerhaft sein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66825" cy="438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4531" w:type="dxa"/>
          </w:tcPr>
          <w:p w14:paraId="7430B842" w14:textId="77777777" w:rsidR="00B16B11" w:rsidRDefault="00B16B11" w:rsidP="00B16B11">
            <w:pPr>
              <w:pStyle w:val="Blocksatz"/>
            </w:pPr>
            <w:r w:rsidRPr="004A07F7">
              <w:rPr>
                <w:noProof/>
                <w:lang w:eastAsia="de-CH"/>
              </w:rPr>
              <w:drawing>
                <wp:inline distT="0" distB="0" distL="0" distR="0" wp14:anchorId="06EE3532" wp14:editId="31DBAE8E">
                  <wp:extent cx="1266825" cy="438150"/>
                  <wp:effectExtent l="0" t="0" r="9525" b="0"/>
                  <wp:docPr id="13" name="Bild 5" descr="Ein Bild, das weiß, Desig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ild 5" descr="Ein Bild, das weiß, Design enthält.&#10;&#10;KI-generierte Inhalte können fehlerhaft sei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6B11" w14:paraId="745CA69E" w14:textId="77777777" w:rsidTr="00FB7516">
        <w:tc>
          <w:tcPr>
            <w:tcW w:w="4531" w:type="dxa"/>
          </w:tcPr>
          <w:p w14:paraId="52E79BF0" w14:textId="77777777" w:rsidR="00B16B11" w:rsidRDefault="00B16B11" w:rsidP="00B16B11">
            <w:pPr>
              <w:pStyle w:val="Blocksatz"/>
            </w:pPr>
            <w:r w:rsidRPr="004A07F7">
              <w:rPr>
                <w:lang w:eastAsia="de-CH"/>
              </w:rPr>
              <w:t>Unterschrift</w:t>
            </w:r>
          </w:p>
        </w:tc>
        <w:tc>
          <w:tcPr>
            <w:tcW w:w="4531" w:type="dxa"/>
          </w:tcPr>
          <w:p w14:paraId="1A561B29" w14:textId="77777777" w:rsidR="00B16B11" w:rsidRDefault="00B16B11" w:rsidP="00B16B11">
            <w:pPr>
              <w:pStyle w:val="Blocksatz"/>
            </w:pPr>
            <w:r w:rsidRPr="004A07F7">
              <w:rPr>
                <w:lang w:eastAsia="de-CH"/>
              </w:rPr>
              <w:t>Unterschrift</w:t>
            </w:r>
          </w:p>
        </w:tc>
      </w:tr>
      <w:tr w:rsidR="00B16B11" w14:paraId="2867C291" w14:textId="77777777" w:rsidTr="00FB7516">
        <w:tc>
          <w:tcPr>
            <w:tcW w:w="4531" w:type="dxa"/>
          </w:tcPr>
          <w:p w14:paraId="2170FA7B" w14:textId="77777777" w:rsidR="00B16B11" w:rsidRPr="004A07F7" w:rsidRDefault="00B16B11" w:rsidP="00B16B11">
            <w:pPr>
              <w:pStyle w:val="Blocksatz"/>
              <w:rPr>
                <w:lang w:eastAsia="de-CH"/>
              </w:rPr>
            </w:pPr>
            <w:r w:rsidRPr="004A07F7">
              <w:rPr>
                <w:lang w:eastAsia="de-CH"/>
              </w:rPr>
              <w:t>Stiftungsratspräsident/in</w:t>
            </w:r>
          </w:p>
        </w:tc>
        <w:tc>
          <w:tcPr>
            <w:tcW w:w="4531" w:type="dxa"/>
          </w:tcPr>
          <w:p w14:paraId="0645F690" w14:textId="77777777" w:rsidR="00B16B11" w:rsidRPr="004A07F7" w:rsidRDefault="00B16B11" w:rsidP="00B16B11">
            <w:pPr>
              <w:pStyle w:val="Blocksatz"/>
              <w:rPr>
                <w:lang w:eastAsia="de-CH"/>
              </w:rPr>
            </w:pPr>
            <w:r w:rsidRPr="004A07F7">
              <w:rPr>
                <w:lang w:eastAsia="de-CH"/>
              </w:rPr>
              <w:t>Für die Rechnungslegung</w:t>
            </w:r>
            <w:r>
              <w:rPr>
                <w:lang w:eastAsia="de-CH"/>
              </w:rPr>
              <w:t xml:space="preserve"> </w:t>
            </w:r>
            <w:r w:rsidRPr="004A07F7">
              <w:rPr>
                <w:lang w:eastAsia="de-CH"/>
              </w:rPr>
              <w:t>intern zuständige Person oder ein</w:t>
            </w:r>
            <w:r>
              <w:rPr>
                <w:lang w:eastAsia="de-CH"/>
              </w:rPr>
              <w:t xml:space="preserve"> weiteres Stiftungsratsmitglied</w:t>
            </w:r>
          </w:p>
          <w:p w14:paraId="4510966E" w14:textId="77777777" w:rsidR="00B16B11" w:rsidRPr="004A07F7" w:rsidRDefault="00B16B11" w:rsidP="00B16B11">
            <w:pPr>
              <w:pStyle w:val="Blocksatz"/>
              <w:rPr>
                <w:lang w:eastAsia="de-CH"/>
              </w:rPr>
            </w:pPr>
          </w:p>
        </w:tc>
      </w:tr>
    </w:tbl>
    <w:p w14:paraId="2FA00EE4" w14:textId="77777777" w:rsidR="00B16B11" w:rsidRPr="004A07F7" w:rsidRDefault="00B16B11" w:rsidP="00B16B11">
      <w:pPr>
        <w:pStyle w:val="TextAllgemein"/>
        <w:rPr>
          <w:sz w:val="22"/>
        </w:rPr>
      </w:pPr>
    </w:p>
    <w:p w14:paraId="4D8A84C4" w14:textId="6138B7D6" w:rsidR="00B16B11" w:rsidRPr="00B16B11" w:rsidRDefault="00B16B11" w:rsidP="00B16B11"/>
    <w:sectPr w:rsidR="00B16B11" w:rsidRPr="00B16B11" w:rsidSect="006538AD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536F3" w14:textId="77777777" w:rsidR="00B16B11" w:rsidRDefault="00B16B11" w:rsidP="00F91D37">
      <w:pPr>
        <w:spacing w:line="240" w:lineRule="auto"/>
      </w:pPr>
      <w:r>
        <w:separator/>
      </w:r>
    </w:p>
  </w:endnote>
  <w:endnote w:type="continuationSeparator" w:id="0">
    <w:p w14:paraId="05A274CF" w14:textId="77777777" w:rsidR="00B16B11" w:rsidRDefault="00B16B11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1A484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69380BE3" wp14:editId="262CF7D5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E2F903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380BE3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48E2F903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7A414214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262C5D3A" wp14:editId="0F01526A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40C365E7" wp14:editId="23292E01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DF3595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365E7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78DF3595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3490E936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7DD6A318" wp14:editId="2E3BBB8B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364F7E7B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A8957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547DDDF2" wp14:editId="7BB87E3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9B08B6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7DDDF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6F9B08B6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30B3781E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6FCE834E" wp14:editId="60902F43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1671F4C9" wp14:editId="2CC87586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CE30D2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671F4C9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00CE30D2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7013E280" w14:textId="77777777" w:rsidR="006538AD" w:rsidRDefault="00B16B11" w:rsidP="00D909B2">
    <w:pPr>
      <w:pStyle w:val="Fuzeile"/>
      <w:tabs>
        <w:tab w:val="left" w:pos="0"/>
      </w:tabs>
      <w:ind w:left="-284"/>
      <w:rPr>
        <w:szCs w:val="14"/>
      </w:rPr>
    </w:pPr>
    <w:r>
      <w:pict w14:anchorId="215159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8" type="#_x0000_t75" style="width:8.5pt;height:6.25pt;visibility:visible;mso-wrap-style:square">
          <v:imagedata r:id="rId2" o:title=""/>
        </v:shape>
      </w:pict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45E52CE7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3AF11" w14:textId="77777777" w:rsidR="00B16B11" w:rsidRDefault="00B16B11" w:rsidP="00EE6673">
      <w:pPr>
        <w:pStyle w:val="Fussnotentrennlinie"/>
      </w:pPr>
    </w:p>
  </w:footnote>
  <w:footnote w:type="continuationSeparator" w:id="0">
    <w:p w14:paraId="49D75E76" w14:textId="77777777" w:rsidR="00B16B11" w:rsidRDefault="00B16B11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441CC" w14:textId="77777777" w:rsidR="006538AD" w:rsidRDefault="006538AD">
    <w:pPr>
      <w:pStyle w:val="Kopfzeile"/>
    </w:pPr>
  </w:p>
  <w:p w14:paraId="35DD1563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CB2B9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449685A8" wp14:editId="5D9266C8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30F2FC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725152FF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4pt;height:24pt" o:bullet="t">
        <v:imagedata r:id="rId1" o:title="Vorlagenbauer Icon 32x32"/>
      </v:shape>
    </w:pict>
  </w:numPicBullet>
  <w:numPicBullet w:numPicBulletId="1">
    <w:pict>
      <v:shape id="_x0000_i1030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31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B11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3E4A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E7EC6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6B1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3618299"/>
  <w15:docId w15:val="{628304E5-463F-4B2E-AD7B-1C7B854D1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3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TextNormal">
    <w:name w:val="TextNormal"/>
    <w:basedOn w:val="Standard"/>
    <w:link w:val="TextNormalZchn"/>
    <w:qFormat/>
    <w:locked/>
    <w:rsid w:val="00B16B11"/>
    <w:pPr>
      <w:spacing w:line="240" w:lineRule="auto"/>
    </w:pPr>
    <w:rPr>
      <w:rFonts w:ascii="Arial" w:hAnsi="Arial"/>
      <w:spacing w:val="0"/>
      <w:sz w:val="18"/>
      <w:szCs w:val="22"/>
    </w:rPr>
  </w:style>
  <w:style w:type="paragraph" w:customStyle="1" w:styleId="Empfngeradresse">
    <w:name w:val="Empfängeradresse"/>
    <w:basedOn w:val="TextNormal"/>
    <w:link w:val="EmpfngeradresseZchn"/>
    <w:qFormat/>
    <w:locked/>
    <w:rsid w:val="00B16B11"/>
  </w:style>
  <w:style w:type="character" w:customStyle="1" w:styleId="TextNormalZchn">
    <w:name w:val="TextNormal Zchn"/>
    <w:basedOn w:val="Absatz-Standardschriftart"/>
    <w:link w:val="TextNormal"/>
    <w:rsid w:val="00B16B11"/>
    <w:rPr>
      <w:rFonts w:ascii="Arial" w:hAnsi="Arial"/>
      <w:sz w:val="18"/>
      <w:szCs w:val="22"/>
    </w:rPr>
  </w:style>
  <w:style w:type="character" w:customStyle="1" w:styleId="EmpfngeradresseZchn">
    <w:name w:val="Empfängeradresse Zchn"/>
    <w:basedOn w:val="TextNormalZchn"/>
    <w:link w:val="Empfngeradresse"/>
    <w:rsid w:val="00B16B11"/>
    <w:rPr>
      <w:rFonts w:ascii="Arial" w:hAnsi="Arial"/>
      <w:sz w:val="18"/>
      <w:szCs w:val="22"/>
    </w:rPr>
  </w:style>
  <w:style w:type="paragraph" w:customStyle="1" w:styleId="TextAllgemein">
    <w:name w:val="TextAllgemein"/>
    <w:basedOn w:val="Standard"/>
    <w:link w:val="TextAllgemeinZchn"/>
    <w:qFormat/>
    <w:locked/>
    <w:rsid w:val="00B16B11"/>
    <w:pPr>
      <w:spacing w:after="120" w:line="259" w:lineRule="auto"/>
    </w:pPr>
    <w:rPr>
      <w:rFonts w:ascii="Arial" w:hAnsi="Arial"/>
      <w:spacing w:val="0"/>
      <w:sz w:val="18"/>
      <w:szCs w:val="22"/>
    </w:rPr>
  </w:style>
  <w:style w:type="character" w:customStyle="1" w:styleId="TextAllgemeinZchn">
    <w:name w:val="TextAllgemein Zchn"/>
    <w:basedOn w:val="Absatz-Standardschriftart"/>
    <w:link w:val="TextAllgemein"/>
    <w:rsid w:val="00B16B11"/>
    <w:rPr>
      <w:rFonts w:ascii="Arial" w:hAnsi="Arial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emf"/><Relationship Id="rId1" Type="http://schemas.openxmlformats.org/officeDocument/2006/relationships/image" Target="media/image7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CD0B1CE0527461F82ECD32F3CF018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EFF804-B8AE-4F02-9989-2C05FE515036}"/>
      </w:docPartPr>
      <w:docPartBody>
        <w:p w:rsidR="00C017DD" w:rsidRDefault="00C017DD">
          <w:pPr>
            <w:pStyle w:val="ECD0B1CE0527461F82ECD32F3CF018B2"/>
          </w:pPr>
          <w:r>
            <w:rPr>
              <w:rStyle w:val="Platzhaltertext"/>
            </w:rPr>
            <w:t>Text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DD"/>
    <w:rsid w:val="00773E4A"/>
    <w:rsid w:val="00C0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7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79"/>
    <w:rPr>
      <w:color w:val="A6A6A6" w:themeColor="background1" w:themeShade="A6"/>
    </w:rPr>
  </w:style>
  <w:style w:type="paragraph" w:customStyle="1" w:styleId="ECD0B1CE0527461F82ECD32F3CF018B2">
    <w:name w:val="ECD0B1CE0527461F82ECD32F3CF018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3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1</Pages>
  <Words>130</Words>
  <Characters>824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1</cp:revision>
  <dcterms:created xsi:type="dcterms:W3CDTF">2025-12-03T14:02:00Z</dcterms:created>
  <dcterms:modified xsi:type="dcterms:W3CDTF">2025-12-03T14:07:00Z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