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03270" w14:textId="2A9197FB" w:rsidR="00405FB1" w:rsidRDefault="00C12E82" w:rsidP="00405FB1">
      <w:pPr>
        <w:pStyle w:val="Betreff"/>
        <w:spacing w:line="320" w:lineRule="exac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Gesuch um Fristerstreckung</w:t>
      </w:r>
    </w:p>
    <w:tbl>
      <w:tblPr>
        <w:tblW w:w="0" w:type="auto"/>
        <w:tblInd w:w="-113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2660"/>
        <w:gridCol w:w="5867"/>
      </w:tblGrid>
      <w:tr w:rsidR="00C12E82" w:rsidRPr="00EF66E9" w14:paraId="1477B09E" w14:textId="77777777" w:rsidTr="00307D9B">
        <w:tc>
          <w:tcPr>
            <w:tcW w:w="26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D72FA70" w14:textId="1671ACB9" w:rsidR="00C12E82" w:rsidRPr="00EF66E9" w:rsidRDefault="00C12E82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Stiftungsnummer</w:t>
            </w:r>
          </w:p>
        </w:tc>
        <w:tc>
          <w:tcPr>
            <w:tcW w:w="586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C744B3F" w14:textId="1447B18C" w:rsidR="00C12E82" w:rsidRPr="00EF66E9" w:rsidRDefault="00C12E82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  <w:r w:rsidRPr="00EF66E9">
              <w:rPr>
                <w:sz w:val="20"/>
                <w:szCs w:val="20"/>
              </w:rPr>
              <w:tab/>
            </w:r>
          </w:p>
        </w:tc>
      </w:tr>
      <w:tr w:rsidR="00C12E82" w:rsidRPr="00EF66E9" w14:paraId="1CEA6EE9" w14:textId="77777777" w:rsidTr="00307D9B">
        <w:tc>
          <w:tcPr>
            <w:tcW w:w="26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60876AB5" w14:textId="3A5584A4" w:rsidR="00C12E82" w:rsidRPr="00EF66E9" w:rsidRDefault="00C12E82" w:rsidP="00307D9B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</w:t>
            </w:r>
            <w:r w:rsidR="00307D9B">
              <w:rPr>
                <w:sz w:val="20"/>
                <w:szCs w:val="20"/>
              </w:rPr>
              <w:t xml:space="preserve"> und Adresse</w:t>
            </w:r>
            <w:r w:rsidR="00307D9B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 xml:space="preserve">der Stiftung </w:t>
            </w:r>
          </w:p>
        </w:tc>
        <w:tc>
          <w:tcPr>
            <w:tcW w:w="586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EBF5345" w14:textId="5EFE6577" w:rsidR="00C12E82" w:rsidRPr="00EF66E9" w:rsidRDefault="00C12E82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  <w:tr w:rsidR="00C12E82" w:rsidRPr="00EF66E9" w14:paraId="166E404D" w14:textId="77777777" w:rsidTr="00307D9B">
        <w:tc>
          <w:tcPr>
            <w:tcW w:w="26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DDA4002" w14:textId="6EC5BCA3" w:rsidR="00C12E82" w:rsidRDefault="00C12E82" w:rsidP="00307D9B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Kontaktperson</w:t>
            </w:r>
            <w:r w:rsidR="00307D9B">
              <w:rPr>
                <w:sz w:val="20"/>
                <w:szCs w:val="20"/>
              </w:rPr>
              <w:t>/</w:t>
            </w:r>
            <w:r w:rsidR="00307D9B">
              <w:rPr>
                <w:sz w:val="20"/>
                <w:szCs w:val="20"/>
              </w:rPr>
              <w:br/>
              <w:t>Telefonnummer</w:t>
            </w:r>
          </w:p>
        </w:tc>
        <w:tc>
          <w:tcPr>
            <w:tcW w:w="586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38D675B4" w14:textId="6363E4BA" w:rsidR="00C12E82" w:rsidRPr="00EF66E9" w:rsidRDefault="00307D9B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  <w:tr w:rsidR="00C12E82" w:rsidRPr="00EF66E9" w14:paraId="453117AA" w14:textId="77777777" w:rsidTr="002353FC">
        <w:trPr>
          <w:trHeight w:val="183"/>
        </w:trPr>
        <w:tc>
          <w:tcPr>
            <w:tcW w:w="26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79FA7EE7" w14:textId="3F6EC807" w:rsidR="00C12E82" w:rsidRDefault="00C12E82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Telefonnummer</w:t>
            </w:r>
          </w:p>
        </w:tc>
        <w:tc>
          <w:tcPr>
            <w:tcW w:w="586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19E36F4A" w14:textId="0A4A8D57" w:rsidR="00C12E82" w:rsidRPr="00EF66E9" w:rsidRDefault="00307D9B" w:rsidP="00127A4F">
            <w:pPr>
              <w:tabs>
                <w:tab w:val="left" w:leader="underscore" w:pos="9356"/>
              </w:tabs>
              <w:rPr>
                <w:sz w:val="20"/>
                <w:szCs w:val="20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</w:tbl>
    <w:p w14:paraId="442A6161" w14:textId="1A987580" w:rsidR="00405FB1" w:rsidRDefault="00307D9B" w:rsidP="00CD7344">
      <w:pPr>
        <w:pStyle w:val="Titel1"/>
        <w:spacing w:before="240" w:after="0"/>
        <w:rPr>
          <w:sz w:val="20"/>
          <w:szCs w:val="20"/>
        </w:rPr>
      </w:pPr>
      <w:r>
        <w:rPr>
          <w:rFonts w:ascii="Arial" w:hAnsi="Arial" w:cs="Arial"/>
        </w:rPr>
        <w:t>Gesuch um Fristerstreckung bis:</w:t>
      </w:r>
      <w:r>
        <w:rPr>
          <w:rFonts w:ascii="Arial" w:hAnsi="Arial" w:cs="Arial"/>
        </w:rPr>
        <w:tab/>
      </w:r>
      <w:r w:rsidRPr="00EF66E9">
        <w:rPr>
          <w:sz w:val="20"/>
          <w:szCs w:val="20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EF66E9">
        <w:rPr>
          <w:sz w:val="20"/>
          <w:szCs w:val="20"/>
        </w:rPr>
        <w:instrText xml:space="preserve"> FORMTEXT </w:instrText>
      </w:r>
      <w:r w:rsidRPr="00EF66E9">
        <w:rPr>
          <w:sz w:val="20"/>
          <w:szCs w:val="20"/>
        </w:rPr>
      </w:r>
      <w:r w:rsidRPr="00EF66E9">
        <w:rPr>
          <w:sz w:val="20"/>
          <w:szCs w:val="20"/>
        </w:rPr>
        <w:fldChar w:fldCharType="separate"/>
      </w:r>
      <w:r w:rsidRPr="00EF66E9">
        <w:rPr>
          <w:noProof/>
          <w:sz w:val="20"/>
          <w:szCs w:val="20"/>
        </w:rPr>
        <w:t> </w:t>
      </w:r>
      <w:r w:rsidRPr="00EF66E9">
        <w:rPr>
          <w:noProof/>
          <w:sz w:val="20"/>
          <w:szCs w:val="20"/>
        </w:rPr>
        <w:t> </w:t>
      </w:r>
      <w:r w:rsidRPr="00EF66E9">
        <w:rPr>
          <w:noProof/>
          <w:sz w:val="20"/>
          <w:szCs w:val="20"/>
        </w:rPr>
        <w:t> </w:t>
      </w:r>
      <w:r w:rsidRPr="00EF66E9">
        <w:rPr>
          <w:noProof/>
          <w:sz w:val="20"/>
          <w:szCs w:val="20"/>
        </w:rPr>
        <w:t> </w:t>
      </w:r>
      <w:r w:rsidRPr="00EF66E9">
        <w:rPr>
          <w:noProof/>
          <w:sz w:val="20"/>
          <w:szCs w:val="20"/>
        </w:rPr>
        <w:t> </w:t>
      </w:r>
      <w:r w:rsidRPr="00EF66E9">
        <w:rPr>
          <w:sz w:val="20"/>
          <w:szCs w:val="20"/>
        </w:rPr>
        <w:fldChar w:fldCharType="end"/>
      </w:r>
    </w:p>
    <w:p w14:paraId="519676E3" w14:textId="77777777" w:rsidR="00CD7344" w:rsidRDefault="00CD7344" w:rsidP="00CD7344">
      <w:pPr>
        <w:tabs>
          <w:tab w:val="left" w:pos="4320"/>
        </w:tabs>
        <w:spacing w:before="0" w:line="206" w:lineRule="exact"/>
        <w:ind w:right="720"/>
        <w:textAlignment w:val="baseline"/>
        <w:rPr>
          <w:rFonts w:eastAsia="Arial"/>
          <w:b/>
          <w:color w:val="000000"/>
          <w:lang w:val="de-DE"/>
        </w:rPr>
      </w:pPr>
      <w:r>
        <w:rPr>
          <w:rFonts w:eastAsia="Arial"/>
          <w:color w:val="000000"/>
          <w:sz w:val="18"/>
          <w:lang w:val="de-DE"/>
        </w:rPr>
        <w:t>(max. 8 Monate nach Ende des Geschäftsjahres)</w:t>
      </w:r>
    </w:p>
    <w:p w14:paraId="7AD2F69E" w14:textId="77777777" w:rsidR="00307D9B" w:rsidRDefault="00307D9B" w:rsidP="00307D9B">
      <w:pPr>
        <w:tabs>
          <w:tab w:val="left" w:pos="720"/>
        </w:tabs>
        <w:spacing w:before="218" w:line="247" w:lineRule="exact"/>
        <w:textAlignment w:val="baseline"/>
        <w:rPr>
          <w:rFonts w:eastAsia="Arial"/>
          <w:color w:val="000000"/>
          <w:spacing w:val="-1"/>
          <w:sz w:val="18"/>
          <w:lang w:val="de-DE"/>
        </w:rPr>
      </w:pPr>
      <w:r>
        <w:rPr>
          <w:rFonts w:eastAsia="Arial"/>
          <w:color w:val="000000"/>
          <w:spacing w:val="-1"/>
          <w:sz w:val="18"/>
          <w:lang w:val="de-DE"/>
        </w:rPr>
        <w:t>☐</w:t>
      </w:r>
      <w:r>
        <w:rPr>
          <w:rFonts w:eastAsia="Arial"/>
          <w:color w:val="000000"/>
          <w:spacing w:val="-1"/>
          <w:sz w:val="18"/>
          <w:lang w:val="de-DE"/>
        </w:rPr>
        <w:tab/>
      </w:r>
      <w:r>
        <w:rPr>
          <w:rFonts w:eastAsia="Arial"/>
          <w:b/>
          <w:color w:val="000000"/>
          <w:spacing w:val="-1"/>
          <w:lang w:val="de-DE"/>
        </w:rPr>
        <w:t>Vorsorgeeinrichtung</w:t>
      </w:r>
    </w:p>
    <w:p w14:paraId="0A4C0F20" w14:textId="77777777" w:rsidR="00307D9B" w:rsidRDefault="00307D9B" w:rsidP="00307D9B">
      <w:pPr>
        <w:spacing w:before="197" w:line="204" w:lineRule="exact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Wir bestätigen, dass</w:t>
      </w:r>
    </w:p>
    <w:p w14:paraId="22ECFEB1" w14:textId="77777777" w:rsidR="00307D9B" w:rsidRDefault="00307D9B" w:rsidP="00307D9B">
      <w:pPr>
        <w:tabs>
          <w:tab w:val="left" w:pos="720"/>
        </w:tabs>
        <w:spacing w:before="137" w:line="204" w:lineRule="exact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-</w:t>
      </w:r>
      <w:r>
        <w:rPr>
          <w:rFonts w:eastAsia="Arial"/>
          <w:color w:val="000000"/>
          <w:sz w:val="18"/>
          <w:lang w:val="de-DE"/>
        </w:rPr>
        <w:tab/>
        <w:t>keine Umstände vorliegen, welche die Erreichung des Vorsorgezwecks gefährden,</w:t>
      </w:r>
    </w:p>
    <w:p w14:paraId="78F38B63" w14:textId="77777777" w:rsidR="00307D9B" w:rsidRDefault="00307D9B" w:rsidP="00307D9B">
      <w:pPr>
        <w:tabs>
          <w:tab w:val="left" w:pos="720"/>
        </w:tabs>
        <w:spacing w:before="132" w:line="204" w:lineRule="exact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-</w:t>
      </w:r>
      <w:r>
        <w:rPr>
          <w:rFonts w:eastAsia="Arial"/>
          <w:color w:val="000000"/>
          <w:sz w:val="18"/>
          <w:lang w:val="de-DE"/>
        </w:rPr>
        <w:tab/>
        <w:t>keine Unterdeckung (Art. 44 BVV2) vorliegt (bei Sammeleinrichtung: kein Vorsorgewerk in Unterdeckung),</w:t>
      </w:r>
    </w:p>
    <w:p w14:paraId="323752EC" w14:textId="77777777" w:rsidR="00307D9B" w:rsidRDefault="00307D9B" w:rsidP="00307D9B">
      <w:pPr>
        <w:tabs>
          <w:tab w:val="left" w:pos="720"/>
        </w:tabs>
        <w:spacing w:before="125" w:line="216" w:lineRule="exact"/>
        <w:ind w:left="720" w:right="72" w:hanging="720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-</w:t>
      </w:r>
      <w:r>
        <w:rPr>
          <w:rFonts w:eastAsia="Arial"/>
          <w:color w:val="000000"/>
          <w:sz w:val="18"/>
          <w:lang w:val="de-DE"/>
        </w:rPr>
        <w:tab/>
        <w:t>allfällige Guthaben bei Arbeitgeberfirmen im Rahmen der Anlagebegrenzungen der Art. 57 und 58 BVV2 liegen und nicht gefährdet sind,</w:t>
      </w:r>
    </w:p>
    <w:p w14:paraId="0F74E840" w14:textId="77777777" w:rsidR="00307D9B" w:rsidRDefault="00307D9B" w:rsidP="00307D9B">
      <w:pPr>
        <w:tabs>
          <w:tab w:val="left" w:pos="720"/>
        </w:tabs>
        <w:spacing w:before="132" w:line="204" w:lineRule="exact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-</w:t>
      </w:r>
      <w:r>
        <w:rPr>
          <w:rFonts w:eastAsia="Arial"/>
          <w:color w:val="000000"/>
          <w:sz w:val="18"/>
          <w:lang w:val="de-DE"/>
        </w:rPr>
        <w:tab/>
        <w:t>keine reglementarischen Beiträge ausstehend sind (vgl. Art. 58a BVV2).</w:t>
      </w:r>
    </w:p>
    <w:p w14:paraId="12FEA1CA" w14:textId="77777777" w:rsidR="00307D9B" w:rsidRDefault="00307D9B" w:rsidP="00DA4B2A">
      <w:pPr>
        <w:tabs>
          <w:tab w:val="left" w:pos="720"/>
        </w:tabs>
        <w:spacing w:before="240" w:line="412" w:lineRule="exact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☐</w:t>
      </w:r>
      <w:r>
        <w:rPr>
          <w:rFonts w:eastAsia="Arial"/>
          <w:color w:val="000000"/>
          <w:sz w:val="18"/>
          <w:lang w:val="de-DE"/>
        </w:rPr>
        <w:tab/>
      </w:r>
      <w:r>
        <w:rPr>
          <w:rFonts w:eastAsia="Arial"/>
          <w:b/>
          <w:color w:val="000000"/>
          <w:lang w:val="de-DE"/>
        </w:rPr>
        <w:t xml:space="preserve">Klassische Stiftung </w:t>
      </w:r>
      <w:r>
        <w:rPr>
          <w:rFonts w:eastAsia="Arial"/>
          <w:b/>
          <w:color w:val="000000"/>
          <w:lang w:val="de-DE"/>
        </w:rPr>
        <w:br/>
      </w:r>
      <w:r>
        <w:rPr>
          <w:rFonts w:eastAsia="Arial"/>
          <w:color w:val="000000"/>
          <w:sz w:val="18"/>
          <w:lang w:val="de-DE"/>
        </w:rPr>
        <w:t>Wir bestätigen, dass</w:t>
      </w:r>
    </w:p>
    <w:p w14:paraId="4D91813F" w14:textId="77777777" w:rsidR="00307D9B" w:rsidRDefault="00307D9B" w:rsidP="00307D9B">
      <w:pPr>
        <w:tabs>
          <w:tab w:val="left" w:pos="720"/>
        </w:tabs>
        <w:spacing w:before="119" w:line="218" w:lineRule="exact"/>
        <w:ind w:left="720" w:right="360" w:hanging="720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-</w:t>
      </w:r>
      <w:r>
        <w:rPr>
          <w:rFonts w:eastAsia="Arial"/>
          <w:color w:val="000000"/>
          <w:sz w:val="18"/>
          <w:lang w:val="de-DE"/>
        </w:rPr>
        <w:tab/>
        <w:t>keine Umstände vorliegen, welche die Erreichung des Stiftungszweckes gefährden, insbesondere die Stiftung gegebenenfalls über ausreichendes Eigenkapital und Liquidität für eine sinnvolle Umsetzung des Stiftungszwecks verfügt,</w:t>
      </w:r>
    </w:p>
    <w:p w14:paraId="621836EF" w14:textId="77777777" w:rsidR="00307D9B" w:rsidRDefault="00307D9B" w:rsidP="00CD7344">
      <w:pPr>
        <w:pBdr>
          <w:bottom w:val="single" w:sz="6" w:space="1" w:color="auto"/>
        </w:pBdr>
        <w:tabs>
          <w:tab w:val="left" w:pos="720"/>
        </w:tabs>
        <w:spacing w:before="132" w:line="204" w:lineRule="exact"/>
        <w:textAlignment w:val="baseline"/>
        <w:rPr>
          <w:rFonts w:eastAsia="Arial"/>
          <w:color w:val="000000"/>
          <w:sz w:val="18"/>
          <w:lang w:val="de-DE"/>
        </w:rPr>
      </w:pPr>
      <w:r>
        <w:rPr>
          <w:rFonts w:eastAsia="Arial"/>
          <w:color w:val="000000"/>
          <w:sz w:val="18"/>
          <w:lang w:val="de-DE"/>
        </w:rPr>
        <w:t>-</w:t>
      </w:r>
      <w:r>
        <w:rPr>
          <w:rFonts w:eastAsia="Arial"/>
          <w:color w:val="000000"/>
          <w:sz w:val="18"/>
          <w:lang w:val="de-DE"/>
        </w:rPr>
        <w:tab/>
        <w:t>das statutarisch vorgesehene Kapital der Stiftung vorhanden ist.</w:t>
      </w:r>
    </w:p>
    <w:p w14:paraId="063BB660" w14:textId="77777777" w:rsidR="002353FC" w:rsidRDefault="002353FC" w:rsidP="00DA4B2A">
      <w:pPr>
        <w:pBdr>
          <w:bottom w:val="single" w:sz="6" w:space="1" w:color="auto"/>
        </w:pBdr>
        <w:tabs>
          <w:tab w:val="left" w:pos="720"/>
        </w:tabs>
        <w:spacing w:before="0" w:line="204" w:lineRule="exact"/>
        <w:textAlignment w:val="baseline"/>
        <w:rPr>
          <w:rFonts w:eastAsia="Arial"/>
          <w:color w:val="000000"/>
          <w:sz w:val="18"/>
          <w:lang w:val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2792"/>
        <w:gridCol w:w="228"/>
        <w:gridCol w:w="8"/>
        <w:gridCol w:w="2741"/>
        <w:gridCol w:w="272"/>
        <w:gridCol w:w="8"/>
      </w:tblGrid>
      <w:tr w:rsidR="00307D9B" w14:paraId="5D565605" w14:textId="77777777" w:rsidTr="002353FC">
        <w:trPr>
          <w:gridAfter w:val="1"/>
          <w:wAfter w:w="8" w:type="dxa"/>
          <w:trHeight w:val="745"/>
        </w:trPr>
        <w:tc>
          <w:tcPr>
            <w:tcW w:w="9061" w:type="dxa"/>
            <w:gridSpan w:val="6"/>
          </w:tcPr>
          <w:p w14:paraId="1B85212C" w14:textId="3FF346E6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307D9B">
              <w:rPr>
                <w:rFonts w:eastAsia="Arial"/>
                <w:color w:val="000000"/>
                <w:sz w:val="18"/>
              </w:rPr>
              <w:t>Das Gesuch muss von zwei zeichnungsberechtigten Stiftungsräten ODER von zwei zeichnungsberechtigten Revisoren / Revisionsexperten unterzeichnet werden (Ausnahme bei Einzelunterschriftsberechtigung) und innert der ordentlichen Frist für die Berichterstattung eingereicht werden</w:t>
            </w:r>
          </w:p>
        </w:tc>
      </w:tr>
      <w:tr w:rsidR="00DA4B2A" w14:paraId="3178FB30" w14:textId="77777777" w:rsidTr="00DA4B2A">
        <w:trPr>
          <w:trHeight w:val="649"/>
        </w:trPr>
        <w:tc>
          <w:tcPr>
            <w:tcW w:w="3020" w:type="dxa"/>
          </w:tcPr>
          <w:p w14:paraId="38A44E61" w14:textId="10AC5A71" w:rsidR="00DA4B2A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  <w:tc>
          <w:tcPr>
            <w:tcW w:w="2792" w:type="dxa"/>
            <w:shd w:val="clear" w:color="auto" w:fill="E8F0F1" w:themeFill="accent2" w:themeFillTint="33"/>
          </w:tcPr>
          <w:p w14:paraId="1800295E" w14:textId="77777777" w:rsidR="00DA4B2A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125FB69C" w14:textId="4E0E5C85" w:rsidR="00DA4B2A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</w:p>
        </w:tc>
        <w:tc>
          <w:tcPr>
            <w:tcW w:w="2741" w:type="dxa"/>
            <w:shd w:val="clear" w:color="auto" w:fill="E8F0F1" w:themeFill="accent2" w:themeFillTint="33"/>
          </w:tcPr>
          <w:p w14:paraId="03A2C78A" w14:textId="77777777" w:rsidR="00DA4B2A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</w:p>
        </w:tc>
        <w:tc>
          <w:tcPr>
            <w:tcW w:w="280" w:type="dxa"/>
            <w:gridSpan w:val="2"/>
            <w:shd w:val="clear" w:color="auto" w:fill="FFFFFF" w:themeFill="background1"/>
          </w:tcPr>
          <w:p w14:paraId="7CED2A34" w14:textId="30107D47" w:rsidR="00DA4B2A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</w:p>
        </w:tc>
      </w:tr>
      <w:tr w:rsidR="00307D9B" w14:paraId="5C06EC12" w14:textId="77777777" w:rsidTr="002353FC">
        <w:trPr>
          <w:gridAfter w:val="1"/>
          <w:wAfter w:w="8" w:type="dxa"/>
        </w:trPr>
        <w:tc>
          <w:tcPr>
            <w:tcW w:w="3020" w:type="dxa"/>
          </w:tcPr>
          <w:p w14:paraId="5CF0D4E9" w14:textId="05E9219E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Ort, Datum</w:t>
            </w:r>
          </w:p>
        </w:tc>
        <w:tc>
          <w:tcPr>
            <w:tcW w:w="3020" w:type="dxa"/>
            <w:gridSpan w:val="2"/>
          </w:tcPr>
          <w:p w14:paraId="1E24D90C" w14:textId="4BD40934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Unterschrift</w:t>
            </w:r>
          </w:p>
        </w:tc>
        <w:tc>
          <w:tcPr>
            <w:tcW w:w="3021" w:type="dxa"/>
            <w:gridSpan w:val="3"/>
          </w:tcPr>
          <w:p w14:paraId="06A75224" w14:textId="27430380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Unterschrift</w:t>
            </w:r>
          </w:p>
        </w:tc>
      </w:tr>
      <w:tr w:rsidR="002353FC" w14:paraId="41CC0463" w14:textId="77777777" w:rsidTr="002353FC">
        <w:trPr>
          <w:gridAfter w:val="1"/>
          <w:wAfter w:w="8" w:type="dxa"/>
        </w:trPr>
        <w:tc>
          <w:tcPr>
            <w:tcW w:w="3020" w:type="dxa"/>
          </w:tcPr>
          <w:p w14:paraId="78CCEB11" w14:textId="77777777" w:rsidR="002353FC" w:rsidRDefault="002353FC" w:rsidP="002353FC">
            <w:pPr>
              <w:tabs>
                <w:tab w:val="left" w:pos="720"/>
              </w:tabs>
              <w:spacing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</w:p>
        </w:tc>
        <w:tc>
          <w:tcPr>
            <w:tcW w:w="3020" w:type="dxa"/>
            <w:gridSpan w:val="2"/>
          </w:tcPr>
          <w:p w14:paraId="6862F27F" w14:textId="56B30C59" w:rsidR="002353FC" w:rsidRDefault="002353FC" w:rsidP="002353FC">
            <w:pPr>
              <w:tabs>
                <w:tab w:val="left" w:pos="720"/>
              </w:tabs>
              <w:spacing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  <w:tc>
          <w:tcPr>
            <w:tcW w:w="3021" w:type="dxa"/>
            <w:gridSpan w:val="3"/>
          </w:tcPr>
          <w:p w14:paraId="36FDCDC6" w14:textId="2DED9CA8" w:rsidR="002353FC" w:rsidRDefault="002353FC" w:rsidP="002353FC">
            <w:pPr>
              <w:tabs>
                <w:tab w:val="left" w:pos="720"/>
              </w:tabs>
              <w:spacing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EF66E9"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F66E9">
              <w:rPr>
                <w:sz w:val="20"/>
                <w:szCs w:val="20"/>
              </w:rPr>
              <w:instrText xml:space="preserve"> FORMTEXT </w:instrText>
            </w:r>
            <w:r w:rsidRPr="00EF66E9">
              <w:rPr>
                <w:sz w:val="20"/>
                <w:szCs w:val="20"/>
              </w:rPr>
            </w:r>
            <w:r w:rsidRPr="00EF66E9">
              <w:rPr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sz w:val="20"/>
                <w:szCs w:val="20"/>
              </w:rPr>
              <w:fldChar w:fldCharType="end"/>
            </w:r>
          </w:p>
        </w:tc>
      </w:tr>
      <w:tr w:rsidR="00307D9B" w14:paraId="77000342" w14:textId="77777777" w:rsidTr="002353FC">
        <w:trPr>
          <w:gridAfter w:val="1"/>
          <w:wAfter w:w="8" w:type="dxa"/>
        </w:trPr>
        <w:tc>
          <w:tcPr>
            <w:tcW w:w="3020" w:type="dxa"/>
          </w:tcPr>
          <w:p w14:paraId="5C4BBA6B" w14:textId="69A3B327" w:rsidR="00307D9B" w:rsidRDefault="00307D9B" w:rsidP="002353FC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Stiftungsrat</w:t>
            </w:r>
          </w:p>
        </w:tc>
        <w:tc>
          <w:tcPr>
            <w:tcW w:w="3020" w:type="dxa"/>
            <w:gridSpan w:val="2"/>
          </w:tcPr>
          <w:p w14:paraId="603B8006" w14:textId="2F24D88F" w:rsidR="00307D9B" w:rsidRDefault="00307D9B" w:rsidP="002353FC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Name Stiftungsratsmitglied</w:t>
            </w:r>
          </w:p>
        </w:tc>
        <w:tc>
          <w:tcPr>
            <w:tcW w:w="3021" w:type="dxa"/>
            <w:gridSpan w:val="3"/>
          </w:tcPr>
          <w:p w14:paraId="65AB4842" w14:textId="17D06E04" w:rsidR="00307D9B" w:rsidRDefault="00307D9B" w:rsidP="002353FC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Name Stiftungsratsmitglied</w:t>
            </w:r>
          </w:p>
        </w:tc>
      </w:tr>
      <w:tr w:rsidR="00DA4B2A" w:rsidRPr="002353FC" w14:paraId="74689B3C" w14:textId="77777777" w:rsidTr="00DA4B2A">
        <w:trPr>
          <w:trHeight w:val="212"/>
        </w:trPr>
        <w:tc>
          <w:tcPr>
            <w:tcW w:w="3020" w:type="dxa"/>
            <w:shd w:val="clear" w:color="auto" w:fill="FFFFFF" w:themeFill="background1"/>
          </w:tcPr>
          <w:p w14:paraId="34EC50E9" w14:textId="77777777" w:rsidR="00DA4B2A" w:rsidRPr="00EF66E9" w:rsidRDefault="00DA4B2A" w:rsidP="00DA4B2A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792" w:type="dxa"/>
            <w:shd w:val="clear" w:color="auto" w:fill="FFFFFF" w:themeFill="background1"/>
          </w:tcPr>
          <w:p w14:paraId="68E8CC04" w14:textId="77777777" w:rsidR="00DA4B2A" w:rsidRPr="002353FC" w:rsidRDefault="00DA4B2A" w:rsidP="00DA4B2A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45E79955" w14:textId="77777777" w:rsidR="00DA4B2A" w:rsidRPr="002353FC" w:rsidRDefault="00DA4B2A" w:rsidP="00DA4B2A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741" w:type="dxa"/>
            <w:shd w:val="clear" w:color="auto" w:fill="FFFFFF" w:themeFill="background1"/>
          </w:tcPr>
          <w:p w14:paraId="60F23096" w14:textId="77777777" w:rsidR="00DA4B2A" w:rsidRPr="002353FC" w:rsidRDefault="00DA4B2A" w:rsidP="00DA4B2A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shd w:val="clear" w:color="auto" w:fill="FFFFFF" w:themeFill="background1"/>
          </w:tcPr>
          <w:p w14:paraId="463EDB1C" w14:textId="77777777" w:rsidR="00DA4B2A" w:rsidRPr="002353FC" w:rsidRDefault="00DA4B2A" w:rsidP="00DA4B2A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</w:tr>
      <w:tr w:rsidR="00DA4B2A" w:rsidRPr="002353FC" w14:paraId="1DAACCE7" w14:textId="77777777" w:rsidTr="00DA4B2A">
        <w:trPr>
          <w:trHeight w:val="646"/>
        </w:trPr>
        <w:tc>
          <w:tcPr>
            <w:tcW w:w="3020" w:type="dxa"/>
          </w:tcPr>
          <w:p w14:paraId="26E2EE24" w14:textId="3F1652E1" w:rsidR="00DA4B2A" w:rsidRPr="002353FC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noProof/>
                <w:sz w:val="20"/>
                <w:szCs w:val="20"/>
              </w:rPr>
            </w:pPr>
            <w:r w:rsidRPr="00EF66E9">
              <w:rPr>
                <w:noProof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F66E9">
              <w:rPr>
                <w:noProof/>
                <w:sz w:val="20"/>
                <w:szCs w:val="20"/>
              </w:rPr>
              <w:instrText xml:space="preserve"> FORMTEXT </w:instrText>
            </w:r>
            <w:r w:rsidRPr="00EF66E9">
              <w:rPr>
                <w:noProof/>
                <w:sz w:val="20"/>
                <w:szCs w:val="20"/>
              </w:rPr>
            </w:r>
            <w:r w:rsidRPr="00EF66E9">
              <w:rPr>
                <w:noProof/>
                <w:sz w:val="20"/>
                <w:szCs w:val="20"/>
              </w:rPr>
              <w:fldChar w:fldCharType="separate"/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t> </w:t>
            </w:r>
            <w:r w:rsidRPr="00EF66E9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792" w:type="dxa"/>
            <w:shd w:val="clear" w:color="auto" w:fill="E8F0F1" w:themeFill="accent2" w:themeFillTint="33"/>
          </w:tcPr>
          <w:p w14:paraId="1384D186" w14:textId="77777777" w:rsidR="00DA4B2A" w:rsidRPr="002353FC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shd w:val="clear" w:color="auto" w:fill="FFFFFF" w:themeFill="background1"/>
          </w:tcPr>
          <w:p w14:paraId="6AD69D50" w14:textId="6B5769DA" w:rsidR="00DA4B2A" w:rsidRPr="002353FC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741" w:type="dxa"/>
            <w:shd w:val="clear" w:color="auto" w:fill="E8F0F1" w:themeFill="accent2" w:themeFillTint="33"/>
          </w:tcPr>
          <w:p w14:paraId="28671FE4" w14:textId="77777777" w:rsidR="00DA4B2A" w:rsidRPr="002353FC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  <w:tc>
          <w:tcPr>
            <w:tcW w:w="280" w:type="dxa"/>
            <w:gridSpan w:val="2"/>
            <w:shd w:val="clear" w:color="auto" w:fill="FFFFFF" w:themeFill="background1"/>
          </w:tcPr>
          <w:p w14:paraId="465DF5C8" w14:textId="4924EB63" w:rsidR="00DA4B2A" w:rsidRPr="002353FC" w:rsidRDefault="00DA4B2A" w:rsidP="002353FC">
            <w:pPr>
              <w:tabs>
                <w:tab w:val="left" w:pos="720"/>
              </w:tabs>
              <w:spacing w:after="120" w:line="204" w:lineRule="exact"/>
              <w:textAlignment w:val="baseline"/>
              <w:rPr>
                <w:noProof/>
                <w:sz w:val="20"/>
                <w:szCs w:val="20"/>
              </w:rPr>
            </w:pPr>
          </w:p>
        </w:tc>
      </w:tr>
      <w:tr w:rsidR="00307D9B" w14:paraId="24C652C5" w14:textId="77777777" w:rsidTr="002353FC">
        <w:trPr>
          <w:gridAfter w:val="1"/>
          <w:wAfter w:w="8" w:type="dxa"/>
        </w:trPr>
        <w:tc>
          <w:tcPr>
            <w:tcW w:w="3020" w:type="dxa"/>
          </w:tcPr>
          <w:p w14:paraId="563C0EE9" w14:textId="77777777" w:rsidR="00307D9B" w:rsidRDefault="00307D9B" w:rsidP="002353FC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Ort, Datum</w:t>
            </w:r>
          </w:p>
        </w:tc>
        <w:tc>
          <w:tcPr>
            <w:tcW w:w="3020" w:type="dxa"/>
            <w:gridSpan w:val="2"/>
          </w:tcPr>
          <w:p w14:paraId="5914DE3B" w14:textId="77777777" w:rsidR="00307D9B" w:rsidRDefault="00307D9B" w:rsidP="002353FC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Unterschrift</w:t>
            </w:r>
          </w:p>
        </w:tc>
        <w:tc>
          <w:tcPr>
            <w:tcW w:w="3021" w:type="dxa"/>
            <w:gridSpan w:val="3"/>
          </w:tcPr>
          <w:p w14:paraId="109E5241" w14:textId="77777777" w:rsidR="00307D9B" w:rsidRDefault="00307D9B" w:rsidP="002353FC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>
              <w:rPr>
                <w:rFonts w:eastAsia="Arial"/>
                <w:color w:val="000000"/>
                <w:sz w:val="18"/>
              </w:rPr>
              <w:t>Unterschrift</w:t>
            </w:r>
          </w:p>
        </w:tc>
      </w:tr>
      <w:tr w:rsidR="002353FC" w14:paraId="1026DC2D" w14:textId="77777777" w:rsidTr="002353FC">
        <w:trPr>
          <w:gridAfter w:val="1"/>
          <w:wAfter w:w="8" w:type="dxa"/>
        </w:trPr>
        <w:tc>
          <w:tcPr>
            <w:tcW w:w="3020" w:type="dxa"/>
          </w:tcPr>
          <w:p w14:paraId="206287CD" w14:textId="77777777" w:rsidR="002353FC" w:rsidRPr="00307D9B" w:rsidRDefault="002353FC" w:rsidP="002353FC">
            <w:pPr>
              <w:tabs>
                <w:tab w:val="left" w:pos="720"/>
              </w:tabs>
              <w:spacing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</w:p>
        </w:tc>
        <w:tc>
          <w:tcPr>
            <w:tcW w:w="3020" w:type="dxa"/>
            <w:gridSpan w:val="2"/>
          </w:tcPr>
          <w:p w14:paraId="7F008927" w14:textId="3DD9677D" w:rsidR="002353FC" w:rsidRPr="00307D9B" w:rsidRDefault="002353FC" w:rsidP="002353FC">
            <w:pPr>
              <w:tabs>
                <w:tab w:val="left" w:pos="720"/>
              </w:tabs>
              <w:spacing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2353FC">
              <w:rPr>
                <w:rFonts w:eastAsia="Arial"/>
                <w:color w:val="000000"/>
                <w:sz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353FC">
              <w:rPr>
                <w:rFonts w:eastAsia="Arial"/>
                <w:color w:val="000000"/>
                <w:sz w:val="18"/>
              </w:rPr>
              <w:instrText xml:space="preserve"> FORMTEXT </w:instrText>
            </w:r>
            <w:r w:rsidRPr="002353FC">
              <w:rPr>
                <w:rFonts w:eastAsia="Arial"/>
                <w:color w:val="000000"/>
                <w:sz w:val="18"/>
              </w:rPr>
            </w:r>
            <w:r w:rsidRPr="002353FC">
              <w:rPr>
                <w:rFonts w:eastAsia="Arial"/>
                <w:color w:val="000000"/>
                <w:sz w:val="18"/>
              </w:rPr>
              <w:fldChar w:fldCharType="separate"/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fldChar w:fldCharType="end"/>
            </w:r>
          </w:p>
        </w:tc>
        <w:tc>
          <w:tcPr>
            <w:tcW w:w="3021" w:type="dxa"/>
            <w:gridSpan w:val="3"/>
          </w:tcPr>
          <w:p w14:paraId="529A9A86" w14:textId="586408A4" w:rsidR="002353FC" w:rsidRPr="00307D9B" w:rsidRDefault="002353FC" w:rsidP="002353FC">
            <w:pPr>
              <w:tabs>
                <w:tab w:val="left" w:pos="720"/>
              </w:tabs>
              <w:spacing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2353FC">
              <w:rPr>
                <w:rFonts w:eastAsia="Arial"/>
                <w:color w:val="000000"/>
                <w:sz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353FC">
              <w:rPr>
                <w:rFonts w:eastAsia="Arial"/>
                <w:color w:val="000000"/>
                <w:sz w:val="18"/>
              </w:rPr>
              <w:instrText xml:space="preserve"> FORMTEXT </w:instrText>
            </w:r>
            <w:r w:rsidRPr="002353FC">
              <w:rPr>
                <w:rFonts w:eastAsia="Arial"/>
                <w:color w:val="000000"/>
                <w:sz w:val="18"/>
              </w:rPr>
            </w:r>
            <w:r w:rsidRPr="002353FC">
              <w:rPr>
                <w:rFonts w:eastAsia="Arial"/>
                <w:color w:val="000000"/>
                <w:sz w:val="18"/>
              </w:rPr>
              <w:fldChar w:fldCharType="separate"/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t> </w:t>
            </w:r>
            <w:r w:rsidRPr="002353FC">
              <w:rPr>
                <w:rFonts w:eastAsia="Arial"/>
                <w:color w:val="000000"/>
                <w:sz w:val="18"/>
              </w:rPr>
              <w:fldChar w:fldCharType="end"/>
            </w:r>
          </w:p>
        </w:tc>
      </w:tr>
      <w:tr w:rsidR="00307D9B" w14:paraId="4CC6BEE3" w14:textId="77777777" w:rsidTr="002353FC">
        <w:trPr>
          <w:gridAfter w:val="1"/>
          <w:wAfter w:w="8" w:type="dxa"/>
        </w:trPr>
        <w:tc>
          <w:tcPr>
            <w:tcW w:w="3020" w:type="dxa"/>
          </w:tcPr>
          <w:p w14:paraId="63F909E8" w14:textId="15696157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307D9B">
              <w:rPr>
                <w:rFonts w:eastAsia="Arial"/>
                <w:color w:val="000000"/>
                <w:sz w:val="18"/>
              </w:rPr>
              <w:t>Revisionsstelle</w:t>
            </w:r>
          </w:p>
        </w:tc>
        <w:tc>
          <w:tcPr>
            <w:tcW w:w="3020" w:type="dxa"/>
            <w:gridSpan w:val="2"/>
          </w:tcPr>
          <w:p w14:paraId="63FE05D0" w14:textId="06C80540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307D9B">
              <w:rPr>
                <w:rFonts w:eastAsia="Arial"/>
                <w:color w:val="000000"/>
                <w:sz w:val="18"/>
              </w:rPr>
              <w:t>Name Revisor / Revisionsexperte</w:t>
            </w:r>
          </w:p>
        </w:tc>
        <w:tc>
          <w:tcPr>
            <w:tcW w:w="3021" w:type="dxa"/>
            <w:gridSpan w:val="3"/>
          </w:tcPr>
          <w:p w14:paraId="2331E910" w14:textId="427E1608" w:rsidR="00307D9B" w:rsidRDefault="00307D9B" w:rsidP="00307D9B">
            <w:pPr>
              <w:tabs>
                <w:tab w:val="left" w:pos="720"/>
              </w:tabs>
              <w:spacing w:before="0" w:line="204" w:lineRule="exact"/>
              <w:textAlignment w:val="baseline"/>
              <w:rPr>
                <w:rFonts w:eastAsia="Arial"/>
                <w:color w:val="000000"/>
                <w:sz w:val="18"/>
              </w:rPr>
            </w:pPr>
            <w:r w:rsidRPr="00307D9B">
              <w:rPr>
                <w:rFonts w:eastAsia="Arial"/>
                <w:color w:val="000000"/>
                <w:sz w:val="18"/>
              </w:rPr>
              <w:t>Name Revisor / Revisionsexperte</w:t>
            </w:r>
          </w:p>
        </w:tc>
      </w:tr>
    </w:tbl>
    <w:p w14:paraId="4C4BFFD6" w14:textId="77777777" w:rsidR="00307D9B" w:rsidRPr="00307D9B" w:rsidRDefault="00307D9B" w:rsidP="00CD7344">
      <w:pPr>
        <w:tabs>
          <w:tab w:val="left" w:pos="720"/>
        </w:tabs>
        <w:spacing w:before="0" w:line="204" w:lineRule="exact"/>
        <w:textAlignment w:val="baseline"/>
        <w:rPr>
          <w:rFonts w:eastAsia="Arial"/>
          <w:color w:val="000000"/>
          <w:sz w:val="18"/>
        </w:rPr>
      </w:pPr>
    </w:p>
    <w:sectPr w:rsidR="00307D9B" w:rsidRPr="00307D9B" w:rsidSect="006538AD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2055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243B5" w14:textId="77777777" w:rsidR="00405FB1" w:rsidRDefault="00405FB1" w:rsidP="00F91D37">
      <w:r>
        <w:separator/>
      </w:r>
    </w:p>
  </w:endnote>
  <w:endnote w:type="continuationSeparator" w:id="0">
    <w:p w14:paraId="72B9B877" w14:textId="77777777" w:rsidR="00405FB1" w:rsidRDefault="00405FB1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2E25B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8959" behindDoc="1" locked="1" layoutInCell="1" allowOverlap="1" wp14:anchorId="3BDBAAEE" wp14:editId="75393B22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80224174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A10524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DBAAEE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75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35A10524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20F27542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2F9E7CEA" wp14:editId="6E2AF6B2">
          <wp:extent cx="108000" cy="67967"/>
          <wp:effectExtent l="0" t="0" r="6350" b="8255"/>
          <wp:docPr id="1334991764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9983" behindDoc="1" locked="1" layoutInCell="1" allowOverlap="1" wp14:anchorId="0146F4C4" wp14:editId="1A28BE79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55760312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5690BC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146F4C4" id="_x0000_s1027" type="#_x0000_t202" alt="&quot;&quot;" style="position:absolute;left:0;text-align:left;margin-left:-1.6pt;margin-top:0;width:49.6pt;height:88.7pt;z-index:-25162649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5B5690BC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1089214C" w14:textId="77777777" w:rsidR="00D909B2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55F8">
      <w:rPr>
        <w:noProof/>
      </w:rPr>
      <w:drawing>
        <wp:inline distT="0" distB="0" distL="0" distR="0" wp14:anchorId="281FF570" wp14:editId="6D17819E">
          <wp:extent cx="104775" cy="76200"/>
          <wp:effectExtent l="0" t="0" r="9525" b="0"/>
          <wp:docPr id="89026764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6601">
      <w:rPr>
        <w:b/>
        <w:bCs/>
        <w:szCs w:val="14"/>
      </w:rPr>
      <w:tab/>
      <w:t>Zürich</w:t>
    </w:r>
    <w:r w:rsidRPr="00606601">
      <w:rPr>
        <w:szCs w:val="14"/>
      </w:rPr>
      <w:t xml:space="preserve"> | Stampfenbachstrasse 63 | 8006 Zürich | </w:t>
    </w:r>
    <w:r w:rsidRPr="00606601">
      <w:rPr>
        <w:b/>
        <w:bCs/>
        <w:szCs w:val="14"/>
      </w:rPr>
      <w:t>St.Gallen</w:t>
    </w:r>
    <w:r w:rsidRPr="00606601">
      <w:rPr>
        <w:szCs w:val="14"/>
      </w:rPr>
      <w:t xml:space="preserve"> | Poststrasse 28 | 9000 St.Gallen | </w:t>
    </w:r>
    <w:r w:rsidRPr="00606601">
      <w:rPr>
        <w:b/>
        <w:bCs/>
        <w:szCs w:val="14"/>
      </w:rPr>
      <w:t>Locarno</w:t>
    </w:r>
    <w:r w:rsidRPr="00606601">
      <w:rPr>
        <w:szCs w:val="14"/>
      </w:rPr>
      <w:t xml:space="preserve"> | Via Bernardino </w:t>
    </w:r>
    <w:proofErr w:type="spellStart"/>
    <w:r w:rsidRPr="00606601">
      <w:rPr>
        <w:szCs w:val="14"/>
      </w:rPr>
      <w:t>Luini</w:t>
    </w:r>
    <w:proofErr w:type="spellEnd"/>
    <w:r w:rsidRPr="00606601">
      <w:rPr>
        <w:szCs w:val="14"/>
      </w:rPr>
      <w:t xml:space="preserve"> 12a | 6600 Locarno</w:t>
    </w:r>
  </w:p>
  <w:p w14:paraId="77CF2AEF" w14:textId="77777777" w:rsidR="00872FF7" w:rsidRPr="00D909B2" w:rsidRDefault="00872FF7" w:rsidP="00D909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7BC1D" w14:textId="77777777" w:rsidR="00D909B2" w:rsidRPr="00606601" w:rsidRDefault="00D909B2" w:rsidP="00D909B2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EC46D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85887" behindDoc="1" locked="1" layoutInCell="1" allowOverlap="1" wp14:anchorId="7747916B" wp14:editId="0FA2A76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974780884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2CC27E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47916B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&quot;&quot;" style="position:absolute;left:0;text-align:left;margin-left:-1.6pt;margin-top:0;width:49.6pt;height:88.7pt;z-index:-251630593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202CC27E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2D2838">
      <w:rPr>
        <w:b/>
        <w:szCs w:val="14"/>
      </w:rPr>
      <w:tab/>
    </w:r>
    <w:r w:rsidRPr="00606601">
      <w:rPr>
        <w:b/>
        <w:szCs w:val="14"/>
      </w:rPr>
      <w:t>ATIOZ</w:t>
    </w:r>
    <w:r w:rsidRPr="00606601">
      <w:rPr>
        <w:szCs w:val="14"/>
      </w:rPr>
      <w:t xml:space="preserve"> | BVG- und Stiftungsaufsicht Tessin, Ostschweiz und Zürich</w:t>
    </w:r>
    <w:r w:rsidRPr="00606601">
      <w:t> | </w:t>
    </w:r>
    <w:r w:rsidRPr="00606601">
      <w:rPr>
        <w:b/>
        <w:bCs/>
        <w:szCs w:val="14"/>
        <w:lang w:val="it-CH"/>
      </w:rPr>
      <w:t>ATIOZ</w:t>
    </w:r>
    <w:r w:rsidRPr="00606601">
      <w:rPr>
        <w:szCs w:val="14"/>
      </w:rPr>
      <w:t xml:space="preserve"> | </w:t>
    </w:r>
    <w:r w:rsidRPr="00606601">
      <w:rPr>
        <w:szCs w:val="14"/>
        <w:lang w:val="it-CH"/>
      </w:rPr>
      <w:t>Vigilanza sulle fondazioni e LPP Ticino, Svizzera orientale e Zurigo</w:t>
    </w:r>
  </w:p>
  <w:p w14:paraId="412884BE" w14:textId="77777777" w:rsidR="00D909B2" w:rsidRPr="00606601" w:rsidRDefault="00D909B2" w:rsidP="00D909B2">
    <w:pPr>
      <w:pStyle w:val="Fuzeile"/>
      <w:tabs>
        <w:tab w:val="left" w:pos="0"/>
      </w:tabs>
      <w:ind w:left="-284"/>
      <w:rPr>
        <w:szCs w:val="14"/>
      </w:rPr>
    </w:pPr>
    <w:r w:rsidRPr="00606601">
      <w:rPr>
        <w:noProof/>
        <w:position w:val="-2"/>
        <w:szCs w:val="14"/>
        <w:lang w:eastAsia="de-CH"/>
      </w:rPr>
      <w:drawing>
        <wp:inline distT="0" distB="0" distL="0" distR="0" wp14:anchorId="6DFC61FF" wp14:editId="06485619">
          <wp:extent cx="108000" cy="67967"/>
          <wp:effectExtent l="0" t="0" r="6350" b="8255"/>
          <wp:docPr id="1114084775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606601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86911" behindDoc="1" locked="1" layoutInCell="1" allowOverlap="1" wp14:anchorId="201BA446" wp14:editId="5F79C4D4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465508568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714F0" w14:textId="77777777" w:rsidR="00D909B2" w:rsidRPr="005C6148" w:rsidRDefault="00D909B2" w:rsidP="00D909B2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1BA446" id="_x0000_s1029" type="#_x0000_t202" alt="&quot;&quot;" style="position:absolute;left:0;text-align:left;margin-left:-1.6pt;margin-top:0;width:49.6pt;height:88.7pt;z-index:-251629569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CvNOgd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32A714F0" w14:textId="77777777" w:rsidR="00D909B2" w:rsidRPr="005C6148" w:rsidRDefault="00D909B2" w:rsidP="00D909B2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606601">
      <w:rPr>
        <w:b/>
        <w:szCs w:val="14"/>
      </w:rPr>
      <w:tab/>
      <w:t>ATIOZ</w:t>
    </w:r>
    <w:r w:rsidRPr="00606601">
      <w:rPr>
        <w:szCs w:val="14"/>
      </w:rPr>
      <w:t xml:space="preserve"> | BVG- und Stiftungsaufsicht Tessin, Ostschweiz und Zürich | Stampfenbachstrasse 63 | Postfach | 8090 Zürich | </w:t>
    </w:r>
    <w:r w:rsidRPr="00606601">
      <w:t xml:space="preserve">T 058 331 25 00 </w:t>
    </w:r>
    <w:r w:rsidRPr="00606601">
      <w:rPr>
        <w:szCs w:val="14"/>
      </w:rPr>
      <w:t>| atioz.ch</w:t>
    </w:r>
  </w:p>
  <w:p w14:paraId="4A794F8E" w14:textId="0F5DF78F" w:rsidR="006538AD" w:rsidRDefault="00405FB1" w:rsidP="00D909B2">
    <w:pPr>
      <w:pStyle w:val="Fuzeile"/>
      <w:tabs>
        <w:tab w:val="left" w:pos="0"/>
      </w:tabs>
      <w:ind w:left="-284"/>
      <w:rPr>
        <w:szCs w:val="14"/>
      </w:rPr>
    </w:pPr>
    <w:r>
      <w:rPr>
        <w:noProof/>
      </w:rPr>
      <w:drawing>
        <wp:inline distT="0" distB="0" distL="0" distR="0" wp14:anchorId="5D80EA15" wp14:editId="302ED2E9">
          <wp:extent cx="106680" cy="77470"/>
          <wp:effectExtent l="0" t="0" r="7620" b="0"/>
          <wp:docPr id="19782062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" cy="77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909B2" w:rsidRPr="00606601">
      <w:rPr>
        <w:b/>
        <w:bCs/>
        <w:szCs w:val="14"/>
      </w:rPr>
      <w:tab/>
      <w:t>Zürich</w:t>
    </w:r>
    <w:r w:rsidR="00D909B2" w:rsidRPr="00606601">
      <w:rPr>
        <w:szCs w:val="14"/>
      </w:rPr>
      <w:t xml:space="preserve"> | Stampfenbachstrasse 63 | 8006 Zürich | </w:t>
    </w:r>
    <w:r w:rsidR="00D909B2" w:rsidRPr="00606601">
      <w:rPr>
        <w:b/>
        <w:bCs/>
        <w:szCs w:val="14"/>
      </w:rPr>
      <w:t>St.Gallen</w:t>
    </w:r>
    <w:r w:rsidR="00D909B2" w:rsidRPr="00606601">
      <w:rPr>
        <w:szCs w:val="14"/>
      </w:rPr>
      <w:t xml:space="preserve"> | Poststrasse 28 | 9000 St.Gallen | </w:t>
    </w:r>
    <w:r w:rsidR="00D909B2" w:rsidRPr="00606601">
      <w:rPr>
        <w:b/>
        <w:bCs/>
        <w:szCs w:val="14"/>
      </w:rPr>
      <w:t>Locarno</w:t>
    </w:r>
    <w:r w:rsidR="00D909B2" w:rsidRPr="00606601">
      <w:rPr>
        <w:szCs w:val="14"/>
      </w:rPr>
      <w:t xml:space="preserve"> | Via Bernardino </w:t>
    </w:r>
    <w:proofErr w:type="spellStart"/>
    <w:r w:rsidR="00D909B2" w:rsidRPr="00606601">
      <w:rPr>
        <w:szCs w:val="14"/>
      </w:rPr>
      <w:t>Luini</w:t>
    </w:r>
    <w:proofErr w:type="spellEnd"/>
    <w:r w:rsidR="00D909B2" w:rsidRPr="00606601">
      <w:rPr>
        <w:szCs w:val="14"/>
      </w:rPr>
      <w:t xml:space="preserve"> 12a | 6600 Locarno</w:t>
    </w:r>
  </w:p>
  <w:p w14:paraId="2AEDCEF5" w14:textId="77777777" w:rsidR="00D909B2" w:rsidRPr="00D909B2" w:rsidRDefault="00D909B2" w:rsidP="00D909B2">
    <w:pPr>
      <w:pStyle w:val="Fuzeile"/>
      <w:tabs>
        <w:tab w:val="left" w:pos="0"/>
      </w:tabs>
      <w:ind w:left="-284"/>
      <w:rPr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DA5D79" w14:textId="77777777" w:rsidR="00405FB1" w:rsidRDefault="00405FB1" w:rsidP="00EE6673">
      <w:pPr>
        <w:pStyle w:val="Fussnotentrennlinie"/>
      </w:pPr>
    </w:p>
  </w:footnote>
  <w:footnote w:type="continuationSeparator" w:id="0">
    <w:p w14:paraId="0039823F" w14:textId="77777777" w:rsidR="00405FB1" w:rsidRDefault="00405FB1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83843" w14:textId="77777777" w:rsidR="006538AD" w:rsidRDefault="006538AD">
    <w:pPr>
      <w:pStyle w:val="Kopfzeile"/>
    </w:pPr>
  </w:p>
  <w:p w14:paraId="6AF3646A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DB8E1" w14:textId="77777777" w:rsidR="006538AD" w:rsidRDefault="006538AD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83839" behindDoc="0" locked="1" layoutInCell="1" allowOverlap="1" wp14:anchorId="39D48E3C" wp14:editId="2A617162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850889829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4000" cy="1224000"/>
                        <a:chOff x="0" y="0"/>
                        <a:chExt cx="3113961" cy="1225278"/>
                      </a:xfrm>
                    </wpg:grpSpPr>
                    <pic:pic xmlns:pic="http://schemas.openxmlformats.org/drawingml/2006/picture">
                      <pic:nvPicPr>
                        <pic:cNvPr id="1319351626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653143"/>
                          <a:ext cx="2767965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12952071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3301F9" id="Logo-Gruppe (WR)" o:spid="_x0000_s1026" style="position:absolute;margin-left:194pt;margin-top:0;width:245.2pt;height:96.4pt;z-index:251683839;mso-position-horizontal:right;mso-position-horizontal-relative:page;mso-position-vertical:top;mso-position-vertical-relative:page;mso-width-relative:margin;mso-height-relative:margin" coordsize="31139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top:6531;width:27679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" filled="f" stroked="f" strokeweight="2pt"/>
              <w10:wrap anchorx="page" anchory="page"/>
              <w10:anchorlock/>
            </v:group>
          </w:pict>
        </mc:Fallback>
      </mc:AlternateContent>
    </w:r>
  </w:p>
  <w:p w14:paraId="78FA3DBE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6" type="#_x0000_t75" style="width:24pt;height:24pt" o:bullet="t">
        <v:imagedata r:id="rId1" o:title="Vorlagenbauer Icon 32x32"/>
      </v:shape>
    </w:pict>
  </w:numPicBullet>
  <w:numPicBullet w:numPicBulletId="1">
    <w:pict>
      <v:shape id="_x0000_i1177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178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FB1"/>
    <w:rsid w:val="00002978"/>
    <w:rsid w:val="00003A9F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3FA2"/>
    <w:rsid w:val="00094452"/>
    <w:rsid w:val="000947ED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D1743"/>
    <w:rsid w:val="000D1BB6"/>
    <w:rsid w:val="000D2CBC"/>
    <w:rsid w:val="000D3F63"/>
    <w:rsid w:val="000D442F"/>
    <w:rsid w:val="000E14FE"/>
    <w:rsid w:val="000E372F"/>
    <w:rsid w:val="000E4DA3"/>
    <w:rsid w:val="000E5A18"/>
    <w:rsid w:val="000E7126"/>
    <w:rsid w:val="000E7543"/>
    <w:rsid w:val="000E756F"/>
    <w:rsid w:val="000F1C41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34C7"/>
    <w:rsid w:val="00113CB8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70542"/>
    <w:rsid w:val="00171870"/>
    <w:rsid w:val="0017204E"/>
    <w:rsid w:val="001735E7"/>
    <w:rsid w:val="00190A84"/>
    <w:rsid w:val="00192AB4"/>
    <w:rsid w:val="001A2E39"/>
    <w:rsid w:val="001A3606"/>
    <w:rsid w:val="001A43BD"/>
    <w:rsid w:val="001B0A7F"/>
    <w:rsid w:val="001C4A15"/>
    <w:rsid w:val="001C7EA6"/>
    <w:rsid w:val="001E18FE"/>
    <w:rsid w:val="001E53A3"/>
    <w:rsid w:val="001E73F4"/>
    <w:rsid w:val="001F0CDF"/>
    <w:rsid w:val="001F4A7E"/>
    <w:rsid w:val="001F4B8C"/>
    <w:rsid w:val="001F4F9B"/>
    <w:rsid w:val="001F7FF5"/>
    <w:rsid w:val="00207ADD"/>
    <w:rsid w:val="00214EEC"/>
    <w:rsid w:val="00216728"/>
    <w:rsid w:val="00216D94"/>
    <w:rsid w:val="00217AC9"/>
    <w:rsid w:val="00220308"/>
    <w:rsid w:val="00220E7C"/>
    <w:rsid w:val="00224805"/>
    <w:rsid w:val="0022685B"/>
    <w:rsid w:val="0023018C"/>
    <w:rsid w:val="0023205B"/>
    <w:rsid w:val="00234941"/>
    <w:rsid w:val="002353FC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3995"/>
    <w:rsid w:val="00284CFB"/>
    <w:rsid w:val="002900F4"/>
    <w:rsid w:val="00290E37"/>
    <w:rsid w:val="00292375"/>
    <w:rsid w:val="00297A15"/>
    <w:rsid w:val="002A3A47"/>
    <w:rsid w:val="002A6277"/>
    <w:rsid w:val="002B1F0B"/>
    <w:rsid w:val="002B496D"/>
    <w:rsid w:val="002B4AE5"/>
    <w:rsid w:val="002B551B"/>
    <w:rsid w:val="002B56AB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07D9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2D49"/>
    <w:rsid w:val="003F5D90"/>
    <w:rsid w:val="004032C2"/>
    <w:rsid w:val="004055D4"/>
    <w:rsid w:val="00405FB1"/>
    <w:rsid w:val="00416B6C"/>
    <w:rsid w:val="00417CAE"/>
    <w:rsid w:val="0042454D"/>
    <w:rsid w:val="00424C08"/>
    <w:rsid w:val="0043314B"/>
    <w:rsid w:val="00444695"/>
    <w:rsid w:val="004511A3"/>
    <w:rsid w:val="00452D49"/>
    <w:rsid w:val="0045362B"/>
    <w:rsid w:val="0046341E"/>
    <w:rsid w:val="0046671B"/>
    <w:rsid w:val="00471C50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4BE7"/>
    <w:rsid w:val="004D5B31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5456"/>
    <w:rsid w:val="00520FD1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6439"/>
    <w:rsid w:val="00581CFD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E58"/>
    <w:rsid w:val="005D39B7"/>
    <w:rsid w:val="005D3D2E"/>
    <w:rsid w:val="005D6A10"/>
    <w:rsid w:val="005E105F"/>
    <w:rsid w:val="005E5468"/>
    <w:rsid w:val="005E71A0"/>
    <w:rsid w:val="005F6B47"/>
    <w:rsid w:val="00600D32"/>
    <w:rsid w:val="006044D5"/>
    <w:rsid w:val="00606319"/>
    <w:rsid w:val="00606EF4"/>
    <w:rsid w:val="006146FA"/>
    <w:rsid w:val="00617B57"/>
    <w:rsid w:val="00622481"/>
    <w:rsid w:val="00622FDC"/>
    <w:rsid w:val="00625020"/>
    <w:rsid w:val="006370E3"/>
    <w:rsid w:val="00642F26"/>
    <w:rsid w:val="00642F29"/>
    <w:rsid w:val="00646AE5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904E3"/>
    <w:rsid w:val="006A157B"/>
    <w:rsid w:val="006A1DB5"/>
    <w:rsid w:val="006A1EF0"/>
    <w:rsid w:val="006A3921"/>
    <w:rsid w:val="006A78FD"/>
    <w:rsid w:val="006A7B34"/>
    <w:rsid w:val="006B1DE4"/>
    <w:rsid w:val="006B2465"/>
    <w:rsid w:val="006B3083"/>
    <w:rsid w:val="006B348E"/>
    <w:rsid w:val="006B5345"/>
    <w:rsid w:val="006B6A86"/>
    <w:rsid w:val="006C062D"/>
    <w:rsid w:val="006C144C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19CF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6252A"/>
    <w:rsid w:val="00765CFC"/>
    <w:rsid w:val="007663AC"/>
    <w:rsid w:val="00767D3B"/>
    <w:rsid w:val="007704A5"/>
    <w:rsid w:val="007721BF"/>
    <w:rsid w:val="007737A5"/>
    <w:rsid w:val="00774E7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2950"/>
    <w:rsid w:val="007B3618"/>
    <w:rsid w:val="007B514D"/>
    <w:rsid w:val="007B5396"/>
    <w:rsid w:val="007B5F52"/>
    <w:rsid w:val="007C0B2A"/>
    <w:rsid w:val="007D038B"/>
    <w:rsid w:val="007E0460"/>
    <w:rsid w:val="007E0D10"/>
    <w:rsid w:val="007E1836"/>
    <w:rsid w:val="007E576D"/>
    <w:rsid w:val="007F2F7E"/>
    <w:rsid w:val="00803044"/>
    <w:rsid w:val="00804AB5"/>
    <w:rsid w:val="008104C4"/>
    <w:rsid w:val="00812670"/>
    <w:rsid w:val="0081679A"/>
    <w:rsid w:val="00831F7E"/>
    <w:rsid w:val="00833960"/>
    <w:rsid w:val="00834DE2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3C56"/>
    <w:rsid w:val="0085454F"/>
    <w:rsid w:val="00857D8A"/>
    <w:rsid w:val="008602F9"/>
    <w:rsid w:val="00861F46"/>
    <w:rsid w:val="00864855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7EB0"/>
    <w:rsid w:val="008A0276"/>
    <w:rsid w:val="008A4E13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E8A"/>
    <w:rsid w:val="009D1D6A"/>
    <w:rsid w:val="009D201B"/>
    <w:rsid w:val="009D378D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211F7"/>
    <w:rsid w:val="00A2146D"/>
    <w:rsid w:val="00A25F7E"/>
    <w:rsid w:val="00A26524"/>
    <w:rsid w:val="00A330FE"/>
    <w:rsid w:val="00A34730"/>
    <w:rsid w:val="00A43EDD"/>
    <w:rsid w:val="00A522D4"/>
    <w:rsid w:val="00A54094"/>
    <w:rsid w:val="00A5451D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70B2C"/>
    <w:rsid w:val="00A70CDC"/>
    <w:rsid w:val="00A7133D"/>
    <w:rsid w:val="00A71E43"/>
    <w:rsid w:val="00A7338A"/>
    <w:rsid w:val="00A76FF5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23C13"/>
    <w:rsid w:val="00B24B2A"/>
    <w:rsid w:val="00B26CD0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51D15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97484"/>
    <w:rsid w:val="00BA154A"/>
    <w:rsid w:val="00BA2B5A"/>
    <w:rsid w:val="00BA4DDE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E1E62"/>
    <w:rsid w:val="00BE5B5D"/>
    <w:rsid w:val="00BF003D"/>
    <w:rsid w:val="00BF2285"/>
    <w:rsid w:val="00BF52B2"/>
    <w:rsid w:val="00BF7052"/>
    <w:rsid w:val="00C01FF8"/>
    <w:rsid w:val="00C025E9"/>
    <w:rsid w:val="00C05139"/>
    <w:rsid w:val="00C05FAB"/>
    <w:rsid w:val="00C05FE6"/>
    <w:rsid w:val="00C12431"/>
    <w:rsid w:val="00C12E82"/>
    <w:rsid w:val="00C2008E"/>
    <w:rsid w:val="00C20DEA"/>
    <w:rsid w:val="00C24C69"/>
    <w:rsid w:val="00C25656"/>
    <w:rsid w:val="00C30C28"/>
    <w:rsid w:val="00C360C0"/>
    <w:rsid w:val="00C3674D"/>
    <w:rsid w:val="00C43EDE"/>
    <w:rsid w:val="00C45269"/>
    <w:rsid w:val="00C471D9"/>
    <w:rsid w:val="00C50F4E"/>
    <w:rsid w:val="00C51D2F"/>
    <w:rsid w:val="00C537F7"/>
    <w:rsid w:val="00C54FDC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C8F"/>
    <w:rsid w:val="00CA5EF8"/>
    <w:rsid w:val="00CB093B"/>
    <w:rsid w:val="00CB2CE6"/>
    <w:rsid w:val="00CB7D16"/>
    <w:rsid w:val="00CC06EF"/>
    <w:rsid w:val="00CC7179"/>
    <w:rsid w:val="00CD0374"/>
    <w:rsid w:val="00CD103A"/>
    <w:rsid w:val="00CD6768"/>
    <w:rsid w:val="00CD7344"/>
    <w:rsid w:val="00CD775B"/>
    <w:rsid w:val="00CE0851"/>
    <w:rsid w:val="00CE2A0C"/>
    <w:rsid w:val="00CE2EE2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579C"/>
    <w:rsid w:val="00D30E68"/>
    <w:rsid w:val="00D31037"/>
    <w:rsid w:val="00D3292D"/>
    <w:rsid w:val="00D36D26"/>
    <w:rsid w:val="00D472C2"/>
    <w:rsid w:val="00D50C16"/>
    <w:rsid w:val="00D52C4B"/>
    <w:rsid w:val="00D54A24"/>
    <w:rsid w:val="00D57397"/>
    <w:rsid w:val="00D60276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09B2"/>
    <w:rsid w:val="00D9287D"/>
    <w:rsid w:val="00D9415C"/>
    <w:rsid w:val="00D95311"/>
    <w:rsid w:val="00D9553C"/>
    <w:rsid w:val="00DA469E"/>
    <w:rsid w:val="00DA4B2A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603D"/>
    <w:rsid w:val="00DE6A03"/>
    <w:rsid w:val="00DF0A6A"/>
    <w:rsid w:val="00DF73D3"/>
    <w:rsid w:val="00DF7EDF"/>
    <w:rsid w:val="00E0011A"/>
    <w:rsid w:val="00E0213F"/>
    <w:rsid w:val="00E02496"/>
    <w:rsid w:val="00E13147"/>
    <w:rsid w:val="00E25DCD"/>
    <w:rsid w:val="00E269E1"/>
    <w:rsid w:val="00E26B35"/>
    <w:rsid w:val="00E326FF"/>
    <w:rsid w:val="00E414A0"/>
    <w:rsid w:val="00E440EE"/>
    <w:rsid w:val="00E45F13"/>
    <w:rsid w:val="00E50336"/>
    <w:rsid w:val="00E510BC"/>
    <w:rsid w:val="00E51D6C"/>
    <w:rsid w:val="00E52BA4"/>
    <w:rsid w:val="00E61256"/>
    <w:rsid w:val="00E62EFE"/>
    <w:rsid w:val="00E63CD0"/>
    <w:rsid w:val="00E73CB2"/>
    <w:rsid w:val="00E805FA"/>
    <w:rsid w:val="00E81A79"/>
    <w:rsid w:val="00E839BA"/>
    <w:rsid w:val="00E8428A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1593"/>
    <w:rsid w:val="00F2201D"/>
    <w:rsid w:val="00F233E2"/>
    <w:rsid w:val="00F26721"/>
    <w:rsid w:val="00F32B93"/>
    <w:rsid w:val="00F36C8F"/>
    <w:rsid w:val="00F40294"/>
    <w:rsid w:val="00F45CDD"/>
    <w:rsid w:val="00F46BF2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D37"/>
    <w:rsid w:val="00F91DEC"/>
    <w:rsid w:val="00F93538"/>
    <w:rsid w:val="00F9610D"/>
    <w:rsid w:val="00F97739"/>
    <w:rsid w:val="00FB0BAC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."/>
  <w:listSeparator w:val=";"/>
  <w14:docId w14:val="6E453033"/>
  <w15:docId w15:val="{A0670B3D-2296-49DF-8146-2F4803A63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 w:unhideWhenUsed="1"/>
    <w:lsdException w:name="List Bullet 5" w:semiHidden="1" w:unhideWhenUsed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nhideWhenUsed="1"/>
    <w:lsdException w:name="Date" w:uiPriority="15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 w:unhideWhenUsed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rsid w:val="00405FB1"/>
    <w:pPr>
      <w:tabs>
        <w:tab w:val="left" w:pos="397"/>
        <w:tab w:val="left" w:pos="794"/>
        <w:tab w:val="left" w:pos="1191"/>
        <w:tab w:val="left" w:pos="4479"/>
        <w:tab w:val="left" w:pos="4876"/>
        <w:tab w:val="left" w:pos="5273"/>
        <w:tab w:val="left" w:pos="5670"/>
        <w:tab w:val="left" w:pos="6067"/>
        <w:tab w:val="decimal" w:pos="7937"/>
      </w:tabs>
      <w:spacing w:before="120" w:line="240" w:lineRule="auto"/>
    </w:pPr>
    <w:rPr>
      <w:rFonts w:ascii="Arial" w:eastAsia="Times New Roman" w:hAnsi="Arial" w:cs="Times New Roman"/>
      <w:sz w:val="22"/>
      <w:szCs w:val="22"/>
      <w:lang w:eastAsia="de-CH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after="120" w:line="240" w:lineRule="atLeast"/>
      <w:contextualSpacing/>
      <w:outlineLvl w:val="0"/>
    </w:pPr>
    <w:rPr>
      <w:rFonts w:asciiTheme="majorHAnsi" w:eastAsiaTheme="majorEastAsia" w:hAnsiTheme="majorHAnsi" w:cstheme="majorBidi"/>
      <w:b/>
      <w:bCs/>
      <w:spacing w:val="3"/>
      <w:sz w:val="20"/>
      <w:szCs w:val="28"/>
      <w:lang w:eastAsia="en-US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line="240" w:lineRule="atLeast"/>
      <w:contextualSpacing/>
      <w:outlineLvl w:val="1"/>
    </w:pPr>
    <w:rPr>
      <w:rFonts w:asciiTheme="majorHAnsi" w:eastAsiaTheme="majorEastAsia" w:hAnsiTheme="majorHAnsi" w:cstheme="majorBidi"/>
      <w:b/>
      <w:bCs/>
      <w:spacing w:val="3"/>
      <w:sz w:val="20"/>
      <w:szCs w:val="26"/>
      <w:lang w:eastAsia="en-US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2"/>
    </w:pPr>
    <w:rPr>
      <w:rFonts w:asciiTheme="majorHAnsi" w:eastAsiaTheme="majorEastAsia" w:hAnsiTheme="majorHAnsi" w:cstheme="majorBidi"/>
      <w:b/>
      <w:spacing w:val="3"/>
      <w:sz w:val="20"/>
      <w:szCs w:val="24"/>
      <w:lang w:eastAsia="en-US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3"/>
    </w:pPr>
    <w:rPr>
      <w:rFonts w:asciiTheme="majorHAnsi" w:eastAsiaTheme="majorEastAsia" w:hAnsiTheme="majorHAnsi" w:cstheme="majorBidi"/>
      <w:b/>
      <w:spacing w:val="3"/>
      <w:sz w:val="20"/>
      <w:szCs w:val="20"/>
      <w:lang w:eastAsia="en-US"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line="240" w:lineRule="atLeast"/>
      <w:contextualSpacing/>
      <w:outlineLvl w:val="4"/>
    </w:pPr>
    <w:rPr>
      <w:rFonts w:asciiTheme="majorHAnsi" w:eastAsiaTheme="majorEastAsia" w:hAnsiTheme="majorHAnsi" w:cstheme="majorBidi"/>
      <w:spacing w:val="3"/>
      <w:sz w:val="20"/>
      <w:szCs w:val="20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5"/>
    </w:pPr>
    <w:rPr>
      <w:rFonts w:asciiTheme="majorHAnsi" w:eastAsiaTheme="majorEastAsia" w:hAnsiTheme="majorHAnsi" w:cstheme="majorBidi"/>
      <w:spacing w:val="3"/>
      <w:sz w:val="20"/>
      <w:szCs w:val="20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6"/>
    </w:pPr>
    <w:rPr>
      <w:rFonts w:asciiTheme="majorHAnsi" w:eastAsiaTheme="majorEastAsia" w:hAnsiTheme="majorHAnsi" w:cstheme="majorBidi"/>
      <w:iCs/>
      <w:spacing w:val="3"/>
      <w:sz w:val="20"/>
      <w:szCs w:val="20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pacing w:val="3"/>
      <w:sz w:val="21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0" w:line="240" w:lineRule="atLeast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pacing w:val="3"/>
      <w:sz w:val="21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semiHidden/>
    <w:rsid w:val="00966277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center" w:pos="4536"/>
        <w:tab w:val="right" w:pos="9072"/>
      </w:tabs>
      <w:spacing w:before="0" w:line="324" w:lineRule="auto"/>
    </w:pPr>
    <w:rPr>
      <w:rFonts w:asciiTheme="minorHAnsi" w:eastAsiaTheme="minorHAnsi" w:hAnsiTheme="minorHAnsi" w:cstheme="minorBidi"/>
      <w:spacing w:val="3"/>
      <w:sz w:val="14"/>
      <w:szCs w:val="20"/>
      <w:lang w:eastAsia="en-US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semiHidden/>
    <w:rsid w:val="006538AD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24" w:lineRule="auto"/>
    </w:pPr>
    <w:rPr>
      <w:rFonts w:asciiTheme="minorHAnsi" w:eastAsiaTheme="minorHAnsi" w:hAnsiTheme="minorHAnsi" w:cstheme="minorBidi"/>
      <w:color w:val="626953" w:themeColor="accent1"/>
      <w:kern w:val="14"/>
      <w:sz w:val="14"/>
      <w:szCs w:val="20"/>
      <w:lang w:eastAsia="en-US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6538AD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  <w:contextualSpacing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2E0E9F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  <w:contextualSpacing/>
    </w:pPr>
    <w:rPr>
      <w:rFonts w:asciiTheme="majorHAnsi" w:eastAsiaTheme="majorEastAsia" w:hAnsiTheme="majorHAnsi" w:cstheme="majorBidi"/>
      <w:b/>
      <w:spacing w:val="3"/>
      <w:sz w:val="28"/>
      <w:szCs w:val="52"/>
      <w:lang w:eastAsia="en-US"/>
    </w:rPr>
  </w:style>
  <w:style w:type="character" w:customStyle="1" w:styleId="TitelZchn">
    <w:name w:val="Titel Zchn"/>
    <w:basedOn w:val="Absatz-Standardschriftart"/>
    <w:link w:val="Titel"/>
    <w:uiPriority w:val="11"/>
    <w:rsid w:val="002E0E9F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/>
      <w:contextualSpacing/>
      <w:outlineLvl w:val="0"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ED5D9E"/>
    <w:pPr>
      <w:numPr>
        <w:numId w:val="6"/>
      </w:numPr>
      <w:spacing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</w:pPr>
    <w:rPr>
      <w:rFonts w:asciiTheme="minorHAnsi" w:eastAsiaTheme="minorEastAsia" w:hAnsiTheme="minorHAnsi" w:cstheme="minorBidi"/>
      <w:spacing w:val="3"/>
      <w:sz w:val="28"/>
      <w:szCs w:val="20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rsid w:val="00CF3941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480" w:after="48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character" w:customStyle="1" w:styleId="DatumZchn">
    <w:name w:val="Datum Zchn"/>
    <w:basedOn w:val="Absatz-Standardschriftart"/>
    <w:link w:val="Datum"/>
    <w:uiPriority w:val="15"/>
    <w:rsid w:val="00CF3941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00" w:lineRule="auto"/>
      <w:ind w:left="113" w:hanging="113"/>
    </w:pPr>
    <w:rPr>
      <w:rFonts w:asciiTheme="minorHAnsi" w:eastAsiaTheme="minorHAnsi" w:hAnsiTheme="minorHAnsi" w:cstheme="minorBidi"/>
      <w:spacing w:val="3"/>
      <w:sz w:val="14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B51D15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5A7BE5"/>
    <w:rPr>
      <w:sz w:val="16"/>
      <w:szCs w:val="20"/>
    </w:rPr>
  </w:style>
  <w:style w:type="character" w:styleId="Endnotenzeichen">
    <w:name w:val="endnote reference"/>
    <w:basedOn w:val="Absatz-Standardschriftart"/>
    <w:uiPriority w:val="7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rsid w:val="00CF3941"/>
    <w:pPr>
      <w:suppressLineNumbers/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after="240" w:line="240" w:lineRule="atLeast"/>
    </w:pPr>
    <w:rPr>
      <w:rFonts w:asciiTheme="minorHAnsi" w:eastAsiaTheme="minorHAnsi" w:hAnsiTheme="minorHAnsi" w:cstheme="minorBidi"/>
      <w:iCs/>
      <w:spacing w:val="3"/>
      <w:sz w:val="20"/>
      <w:szCs w:val="18"/>
      <w:lang w:eastAsia="en-US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</w:pPr>
    <w:rPr>
      <w:rFonts w:ascii="Segoe UI" w:eastAsiaTheme="minorHAnsi" w:hAnsi="Segoe UI" w:cs="Segoe UI"/>
      <w:spacing w:val="3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B51D15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240" w:line="240" w:lineRule="atLeast"/>
      <w:ind w:left="567" w:hanging="567"/>
    </w:pPr>
    <w:rPr>
      <w:rFonts w:asciiTheme="minorHAnsi" w:eastAsiaTheme="minorHAnsi" w:hAnsiTheme="minorHAnsi" w:cstheme="minorBidi"/>
      <w:b/>
      <w:bCs/>
      <w:noProof/>
      <w:spacing w:val="3"/>
      <w:sz w:val="20"/>
      <w:szCs w:val="20"/>
      <w:lang w:eastAsia="en-US"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0"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0"/>
      </w:tabs>
      <w:spacing w:before="0"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StandardWeb">
    <w:name w:val="Normal (Web)"/>
    <w:basedOn w:val="Standard"/>
    <w:uiPriority w:val="79"/>
    <w:semiHidden/>
    <w:rsid w:val="00126A7A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100" w:beforeAutospacing="1" w:after="100" w:afterAutospacing="1"/>
    </w:pPr>
    <w:rPr>
      <w:spacing w:val="3"/>
      <w:sz w:val="24"/>
      <w:szCs w:val="24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24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Absenderzeile">
    <w:name w:val="Absenderzeile"/>
    <w:basedOn w:val="Standard"/>
    <w:uiPriority w:val="16"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sz w:val="2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2"/>
      </w:tabs>
      <w:spacing w:before="0" w:line="240" w:lineRule="atLeast"/>
      <w:ind w:left="851" w:hanging="851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  <w:tab w:val="right" w:leader="dot" w:pos="9072"/>
      </w:tabs>
      <w:spacing w:before="0" w:line="240" w:lineRule="atLeast"/>
      <w:ind w:left="993" w:hanging="993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Literaturverzeichnis">
    <w:name w:val="Bibliography"/>
    <w:basedOn w:val="Standard"/>
    <w:next w:val="Standard"/>
    <w:uiPriority w:val="37"/>
    <w:semiHidden/>
    <w:rsid w:val="00E02496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/>
      <w:ind w:left="200" w:hanging="200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eastAsia="en-US"/>
    </w:rPr>
  </w:style>
  <w:style w:type="paragraph" w:customStyle="1" w:styleId="Text7Pt">
    <w:name w:val="Text 7 Pt"/>
    <w:basedOn w:val="Standard"/>
    <w:uiPriority w:val="1"/>
    <w:qFormat/>
    <w:rsid w:val="00220E7C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line="324" w:lineRule="auto"/>
    </w:pPr>
    <w:rPr>
      <w:rFonts w:asciiTheme="minorHAnsi" w:eastAsiaTheme="minorHAnsi" w:hAnsiTheme="minorHAnsi" w:cstheme="minorBidi"/>
      <w:spacing w:val="3"/>
      <w:sz w:val="14"/>
      <w:szCs w:val="14"/>
      <w:lang w:eastAsia="en-US"/>
    </w:rPr>
  </w:style>
  <w:style w:type="character" w:styleId="Zeilennummer">
    <w:name w:val="line number"/>
    <w:basedOn w:val="Absatz-Standardschriftart"/>
    <w:uiPriority w:val="79"/>
    <w:semiHidden/>
    <w:rsid w:val="0012423E"/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spacing w:before="0" w:after="180" w:line="240" w:lineRule="atLeast"/>
    </w:pPr>
    <w:rPr>
      <w:rFonts w:asciiTheme="minorHAnsi" w:eastAsiaTheme="minorHAnsi" w:hAnsiTheme="minorHAnsi" w:cstheme="minorBidi"/>
      <w:color w:val="FFFFFF" w:themeColor="background1"/>
      <w:spacing w:val="3"/>
      <w:sz w:val="20"/>
      <w:szCs w:val="20"/>
      <w:lang w:val="it-CH" w:eastAsia="en-US"/>
    </w:rPr>
  </w:style>
  <w:style w:type="paragraph" w:customStyle="1" w:styleId="Betreff">
    <w:name w:val="Betreff"/>
    <w:basedOn w:val="Standard"/>
    <w:rsid w:val="00405FB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overflowPunct w:val="0"/>
      <w:autoSpaceDE w:val="0"/>
      <w:autoSpaceDN w:val="0"/>
      <w:adjustRightInd w:val="0"/>
      <w:spacing w:before="0"/>
      <w:textAlignment w:val="baseline"/>
    </w:pPr>
    <w:rPr>
      <w:rFonts w:ascii="Arial Black" w:hAnsi="Arial Black"/>
      <w:szCs w:val="20"/>
    </w:rPr>
  </w:style>
  <w:style w:type="paragraph" w:customStyle="1" w:styleId="Titel1">
    <w:name w:val="Titel 1"/>
    <w:basedOn w:val="Standard"/>
    <w:link w:val="Titel1Zchn"/>
    <w:qFormat/>
    <w:rsid w:val="00405FB1"/>
    <w:pPr>
      <w:tabs>
        <w:tab w:val="clear" w:pos="397"/>
        <w:tab w:val="clear" w:pos="794"/>
        <w:tab w:val="clear" w:pos="1191"/>
        <w:tab w:val="left" w:pos="426"/>
      </w:tabs>
      <w:spacing w:before="360" w:after="120" w:line="280" w:lineRule="exact"/>
      <w:ind w:left="425" w:right="142" w:hanging="425"/>
    </w:pPr>
    <w:rPr>
      <w:rFonts w:ascii="Arial Black" w:hAnsi="Arial Black"/>
      <w:b/>
    </w:rPr>
  </w:style>
  <w:style w:type="character" w:customStyle="1" w:styleId="Titel1Zchn">
    <w:name w:val="Titel 1 Zchn"/>
    <w:link w:val="Titel1"/>
    <w:rsid w:val="00405FB1"/>
    <w:rPr>
      <w:rFonts w:ascii="Arial Black" w:eastAsia="Times New Roman" w:hAnsi="Arial Black" w:cs="Times New Roman"/>
      <w:b/>
      <w:sz w:val="22"/>
      <w:szCs w:val="22"/>
      <w:lang w:eastAsia="de-CH"/>
    </w:rPr>
  </w:style>
  <w:style w:type="paragraph" w:customStyle="1" w:styleId="Text1">
    <w:name w:val="Text1"/>
    <w:basedOn w:val="Standard"/>
    <w:rsid w:val="00405FB1"/>
    <w:pPr>
      <w:tabs>
        <w:tab w:val="clear" w:pos="397"/>
        <w:tab w:val="clear" w:pos="794"/>
        <w:tab w:val="clear" w:pos="1191"/>
        <w:tab w:val="clear" w:pos="4479"/>
        <w:tab w:val="clear" w:pos="4876"/>
        <w:tab w:val="clear" w:pos="5273"/>
        <w:tab w:val="clear" w:pos="5670"/>
        <w:tab w:val="clear" w:pos="6067"/>
        <w:tab w:val="clear" w:pos="7937"/>
      </w:tabs>
      <w:overflowPunct w:val="0"/>
      <w:autoSpaceDE w:val="0"/>
      <w:autoSpaceDN w:val="0"/>
      <w:adjustRightInd w:val="0"/>
      <w:spacing w:before="0" w:line="280" w:lineRule="atLeast"/>
      <w:textAlignment w:val="baseline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BVSData\Allgemein\_Temporaer\DIAS_ATIOZ\Website\Vorlage%20Dokumente%20Website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eb3288247d0bf3f845aab3f7138a0bee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9b7a93ee9e8fbabecb1d3a37bc3bd330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FBFED70-D06F-43BE-BCA9-6B8954BED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00BED3-F54C-414D-A2A4-3CB9371644D5}">
  <ds:schemaRefs>
    <ds:schemaRef ds:uri="http://purl.org/dc/terms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bc24777f-78b6-4f3c-a73a-d5fa08e4d537"/>
    <ds:schemaRef ds:uri="c9077d15-72ed-4fec-bcfe-3472729e9195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Dokumente Website</Template>
  <TotalTime>0</TotalTime>
  <Pages>1</Pages>
  <Words>235</Words>
  <Characters>1484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Stumpf Stefan</dc:creator>
  <dc:description>erstellt durch Vorlagenbauer.ch</dc:description>
  <cp:lastModifiedBy>Stumpf Stefan</cp:lastModifiedBy>
  <cp:revision>5</cp:revision>
  <cp:lastPrinted>2025-12-18T10:05:00Z</cp:lastPrinted>
  <dcterms:created xsi:type="dcterms:W3CDTF">2025-12-18T09:17:00Z</dcterms:created>
  <dcterms:modified xsi:type="dcterms:W3CDTF">2025-12-18T10:19:00Z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